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71A9D42" w14:textId="77777777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Результаты школьного этапа Всероссийской олимпиады школьников по русскому языку </w:t>
      </w:r>
    </w:p>
    <w:p w14:paraId="130FAE9E" w14:textId="0F7331AB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 класс</w:t>
      </w:r>
      <w:r>
        <w:rPr>
          <w:rFonts w:ascii="Times New Roman" w:hAnsi="Times New Roman" w:cs="Times New Roman"/>
          <w:b/>
        </w:rPr>
        <w:t xml:space="preserve"> (2026-2027)</w:t>
      </w:r>
    </w:p>
    <w:p w14:paraId="5145216C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ff0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92"/>
        <w:gridCol w:w="1886"/>
        <w:gridCol w:w="1991"/>
        <w:gridCol w:w="1951"/>
        <w:gridCol w:w="2034"/>
      </w:tblGrid>
      <w:tr w:rsidR="00E01030" w14:paraId="654DD0C4" w14:textId="77777777">
        <w:tc>
          <w:tcPr>
            <w:tcW w:w="1992" w:type="dxa"/>
          </w:tcPr>
          <w:p w14:paraId="5BAA9B5E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886" w:type="dxa"/>
          </w:tcPr>
          <w:p w14:paraId="3B17594A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1991" w:type="dxa"/>
          </w:tcPr>
          <w:p w14:paraId="09C93431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951" w:type="dxa"/>
          </w:tcPr>
          <w:p w14:paraId="06E3FA25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2034" w:type="dxa"/>
          </w:tcPr>
          <w:p w14:paraId="730015B6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E01030" w14:paraId="3040E0DF" w14:textId="77777777">
        <w:tc>
          <w:tcPr>
            <w:tcW w:w="1992" w:type="dxa"/>
            <w:vAlign w:val="center"/>
          </w:tcPr>
          <w:p w14:paraId="754ECD8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886" w:type="dxa"/>
            <w:vAlign w:val="center"/>
          </w:tcPr>
          <w:p w14:paraId="6B2FF4E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center"/>
          </w:tcPr>
          <w:p w14:paraId="29D3571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center"/>
          </w:tcPr>
          <w:p w14:paraId="2BC14CC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2034" w:type="dxa"/>
            <w:vAlign w:val="center"/>
          </w:tcPr>
          <w:p w14:paraId="31AC0B7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</w:p>
        </w:tc>
      </w:tr>
      <w:tr w:rsidR="00E01030" w14:paraId="2FE190BA" w14:textId="77777777">
        <w:tc>
          <w:tcPr>
            <w:tcW w:w="1992" w:type="dxa"/>
            <w:vAlign w:val="center"/>
          </w:tcPr>
          <w:p w14:paraId="43FFA28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86" w:type="dxa"/>
            <w:vAlign w:val="center"/>
          </w:tcPr>
          <w:p w14:paraId="410AF4E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5C611B6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51" w:type="dxa"/>
            <w:vAlign w:val="center"/>
          </w:tcPr>
          <w:p w14:paraId="14660D9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2034" w:type="dxa"/>
            <w:vAlign w:val="center"/>
          </w:tcPr>
          <w:p w14:paraId="2A23863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1267EC3B" w14:textId="77777777">
        <w:tc>
          <w:tcPr>
            <w:tcW w:w="1992" w:type="dxa"/>
            <w:vAlign w:val="center"/>
          </w:tcPr>
          <w:p w14:paraId="7B79FCB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6" w:type="dxa"/>
            <w:vAlign w:val="center"/>
          </w:tcPr>
          <w:p w14:paraId="11E208A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91" w:type="dxa"/>
            <w:vAlign w:val="center"/>
          </w:tcPr>
          <w:p w14:paraId="27738DD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1716604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2034" w:type="dxa"/>
            <w:vAlign w:val="center"/>
          </w:tcPr>
          <w:p w14:paraId="507778F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7CD9081F" w14:textId="77777777">
        <w:tc>
          <w:tcPr>
            <w:tcW w:w="1992" w:type="dxa"/>
            <w:vAlign w:val="center"/>
          </w:tcPr>
          <w:p w14:paraId="37DE40C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6" w:type="dxa"/>
            <w:vAlign w:val="center"/>
          </w:tcPr>
          <w:p w14:paraId="646774E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center"/>
          </w:tcPr>
          <w:p w14:paraId="6FFD53C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center"/>
          </w:tcPr>
          <w:p w14:paraId="6483F58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2034" w:type="dxa"/>
            <w:vAlign w:val="center"/>
          </w:tcPr>
          <w:p w14:paraId="356EF5D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2F39733A" w14:textId="77777777">
        <w:tc>
          <w:tcPr>
            <w:tcW w:w="1992" w:type="dxa"/>
            <w:vAlign w:val="center"/>
          </w:tcPr>
          <w:p w14:paraId="2D198C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center"/>
          </w:tcPr>
          <w:p w14:paraId="4821224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3A2DE82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1" w:type="dxa"/>
            <w:vAlign w:val="center"/>
          </w:tcPr>
          <w:p w14:paraId="0E2FBD2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2034" w:type="dxa"/>
            <w:vAlign w:val="center"/>
          </w:tcPr>
          <w:p w14:paraId="5878D96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13BE9FA1" w14:textId="77777777">
        <w:tc>
          <w:tcPr>
            <w:tcW w:w="1992" w:type="dxa"/>
            <w:vAlign w:val="center"/>
          </w:tcPr>
          <w:p w14:paraId="4A0648F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6" w:type="dxa"/>
            <w:vAlign w:val="center"/>
          </w:tcPr>
          <w:p w14:paraId="6E2B18B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1" w:type="dxa"/>
            <w:vAlign w:val="center"/>
          </w:tcPr>
          <w:p w14:paraId="065FA8D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1EDC952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center"/>
          </w:tcPr>
          <w:p w14:paraId="0F538FC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1517A3DF" w14:textId="77777777">
        <w:tc>
          <w:tcPr>
            <w:tcW w:w="1992" w:type="dxa"/>
            <w:vAlign w:val="center"/>
          </w:tcPr>
          <w:p w14:paraId="12FEA6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886" w:type="dxa"/>
            <w:vAlign w:val="center"/>
          </w:tcPr>
          <w:p w14:paraId="4E34196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center"/>
          </w:tcPr>
          <w:p w14:paraId="3FBF93D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51" w:type="dxa"/>
            <w:vAlign w:val="center"/>
          </w:tcPr>
          <w:p w14:paraId="33971F2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center"/>
          </w:tcPr>
          <w:p w14:paraId="4794088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05C0A2F9" w14:textId="77777777">
        <w:tc>
          <w:tcPr>
            <w:tcW w:w="1992" w:type="dxa"/>
            <w:vAlign w:val="center"/>
          </w:tcPr>
          <w:p w14:paraId="46F6556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73378E3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35578B2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7A813ED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2034" w:type="dxa"/>
            <w:vAlign w:val="center"/>
          </w:tcPr>
          <w:p w14:paraId="4B548D6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7C4B9468" w14:textId="77777777">
        <w:tc>
          <w:tcPr>
            <w:tcW w:w="1992" w:type="dxa"/>
            <w:vAlign w:val="center"/>
          </w:tcPr>
          <w:p w14:paraId="4A38F10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center"/>
          </w:tcPr>
          <w:p w14:paraId="0583EA8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center"/>
          </w:tcPr>
          <w:p w14:paraId="30C8BAA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1FAD2CF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2034" w:type="dxa"/>
            <w:vAlign w:val="center"/>
          </w:tcPr>
          <w:p w14:paraId="51A32EE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74A2AB2B" w14:textId="77777777">
        <w:tc>
          <w:tcPr>
            <w:tcW w:w="1992" w:type="dxa"/>
            <w:vAlign w:val="center"/>
          </w:tcPr>
          <w:p w14:paraId="7A894BF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886" w:type="dxa"/>
            <w:vAlign w:val="center"/>
          </w:tcPr>
          <w:p w14:paraId="0034626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1" w:type="dxa"/>
            <w:vAlign w:val="center"/>
          </w:tcPr>
          <w:p w14:paraId="74AFE64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1" w:type="dxa"/>
            <w:vAlign w:val="center"/>
          </w:tcPr>
          <w:p w14:paraId="1B21277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2034" w:type="dxa"/>
            <w:vAlign w:val="center"/>
          </w:tcPr>
          <w:p w14:paraId="61F44FB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AFFF785" w14:textId="77777777">
        <w:tc>
          <w:tcPr>
            <w:tcW w:w="1992" w:type="dxa"/>
            <w:vAlign w:val="center"/>
          </w:tcPr>
          <w:p w14:paraId="1F8D775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center"/>
          </w:tcPr>
          <w:p w14:paraId="11286C6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56D2469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center"/>
          </w:tcPr>
          <w:p w14:paraId="5BEACCA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2034" w:type="dxa"/>
            <w:vAlign w:val="center"/>
          </w:tcPr>
          <w:p w14:paraId="59BAB6B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5DD592EC" w14:textId="77777777">
        <w:tc>
          <w:tcPr>
            <w:tcW w:w="1992" w:type="dxa"/>
            <w:vAlign w:val="center"/>
          </w:tcPr>
          <w:p w14:paraId="78C7AB3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86" w:type="dxa"/>
            <w:vAlign w:val="center"/>
          </w:tcPr>
          <w:p w14:paraId="1F01422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center"/>
          </w:tcPr>
          <w:p w14:paraId="0E541A9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center"/>
          </w:tcPr>
          <w:p w14:paraId="4B8D5B8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2034" w:type="dxa"/>
            <w:vAlign w:val="center"/>
          </w:tcPr>
          <w:p w14:paraId="08FC9B1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03DD93F" w14:textId="77777777">
        <w:tc>
          <w:tcPr>
            <w:tcW w:w="1992" w:type="dxa"/>
            <w:vAlign w:val="center"/>
          </w:tcPr>
          <w:p w14:paraId="657246F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6" w:type="dxa"/>
            <w:vAlign w:val="center"/>
          </w:tcPr>
          <w:p w14:paraId="6C196C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91" w:type="dxa"/>
            <w:vAlign w:val="center"/>
          </w:tcPr>
          <w:p w14:paraId="266E58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center"/>
          </w:tcPr>
          <w:p w14:paraId="7242EA2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2034" w:type="dxa"/>
            <w:vAlign w:val="center"/>
          </w:tcPr>
          <w:p w14:paraId="0C1D6F2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0A6CB3C" w14:textId="77777777">
        <w:tc>
          <w:tcPr>
            <w:tcW w:w="1992" w:type="dxa"/>
            <w:vAlign w:val="center"/>
          </w:tcPr>
          <w:p w14:paraId="3FC43AE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86" w:type="dxa"/>
            <w:vAlign w:val="center"/>
          </w:tcPr>
          <w:p w14:paraId="6615654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center"/>
          </w:tcPr>
          <w:p w14:paraId="5DDBEE3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594EE3D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2034" w:type="dxa"/>
            <w:vAlign w:val="center"/>
          </w:tcPr>
          <w:p w14:paraId="42876E7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5FFFF59A" w14:textId="77777777">
        <w:tc>
          <w:tcPr>
            <w:tcW w:w="1992" w:type="dxa"/>
            <w:vAlign w:val="center"/>
          </w:tcPr>
          <w:p w14:paraId="79CFB97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886" w:type="dxa"/>
            <w:vAlign w:val="center"/>
          </w:tcPr>
          <w:p w14:paraId="310B60C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91" w:type="dxa"/>
            <w:vAlign w:val="center"/>
          </w:tcPr>
          <w:p w14:paraId="1C8B811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1" w:type="dxa"/>
            <w:vAlign w:val="center"/>
          </w:tcPr>
          <w:p w14:paraId="2EE412F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center"/>
          </w:tcPr>
          <w:p w14:paraId="7EB77B3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FC54D35" w14:textId="77777777">
        <w:trPr>
          <w:trHeight w:val="215"/>
        </w:trPr>
        <w:tc>
          <w:tcPr>
            <w:tcW w:w="1992" w:type="dxa"/>
            <w:vAlign w:val="center"/>
          </w:tcPr>
          <w:p w14:paraId="797E0D5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center"/>
          </w:tcPr>
          <w:p w14:paraId="73D331E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082F313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1580801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center"/>
          </w:tcPr>
          <w:p w14:paraId="7DBE11F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67AC3BE" w14:textId="77777777">
        <w:tc>
          <w:tcPr>
            <w:tcW w:w="1992" w:type="dxa"/>
            <w:vAlign w:val="center"/>
          </w:tcPr>
          <w:p w14:paraId="4F2FE7E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1886" w:type="dxa"/>
            <w:vAlign w:val="center"/>
          </w:tcPr>
          <w:p w14:paraId="7BE0A0A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737FD35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09DAFAE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center"/>
          </w:tcPr>
          <w:p w14:paraId="30D780F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15C8E25" w14:textId="77777777">
        <w:tc>
          <w:tcPr>
            <w:tcW w:w="1992" w:type="dxa"/>
            <w:vAlign w:val="center"/>
          </w:tcPr>
          <w:p w14:paraId="3EB4253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center"/>
          </w:tcPr>
          <w:p w14:paraId="20049C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6C06EF2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51" w:type="dxa"/>
            <w:vAlign w:val="center"/>
          </w:tcPr>
          <w:p w14:paraId="6112485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2034" w:type="dxa"/>
            <w:vAlign w:val="center"/>
          </w:tcPr>
          <w:p w14:paraId="156E3E6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E229F77" w14:textId="77777777">
        <w:tc>
          <w:tcPr>
            <w:tcW w:w="1992" w:type="dxa"/>
            <w:vAlign w:val="center"/>
          </w:tcPr>
          <w:p w14:paraId="16C5F90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886" w:type="dxa"/>
            <w:vAlign w:val="center"/>
          </w:tcPr>
          <w:p w14:paraId="43EF8EB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584297A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0DC1FDE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2034" w:type="dxa"/>
            <w:vAlign w:val="center"/>
          </w:tcPr>
          <w:p w14:paraId="66372F6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8C3CC9C" w14:textId="77777777">
        <w:tc>
          <w:tcPr>
            <w:tcW w:w="1992" w:type="dxa"/>
            <w:vAlign w:val="center"/>
          </w:tcPr>
          <w:p w14:paraId="414C8DA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6" w:type="dxa"/>
            <w:vAlign w:val="center"/>
          </w:tcPr>
          <w:p w14:paraId="30E2BEB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center"/>
          </w:tcPr>
          <w:p w14:paraId="05BA7EA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51" w:type="dxa"/>
            <w:vAlign w:val="center"/>
          </w:tcPr>
          <w:p w14:paraId="5E993A7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2034" w:type="dxa"/>
            <w:vAlign w:val="center"/>
          </w:tcPr>
          <w:p w14:paraId="3764956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A6213EA" w14:textId="77777777">
        <w:tc>
          <w:tcPr>
            <w:tcW w:w="1992" w:type="dxa"/>
            <w:vAlign w:val="center"/>
          </w:tcPr>
          <w:p w14:paraId="7A8D47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19066AB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1" w:type="dxa"/>
            <w:vAlign w:val="center"/>
          </w:tcPr>
          <w:p w14:paraId="2639B45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0EC86C1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center"/>
          </w:tcPr>
          <w:p w14:paraId="39E752D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B008D7F" w14:textId="77777777">
        <w:tc>
          <w:tcPr>
            <w:tcW w:w="1992" w:type="dxa"/>
            <w:vAlign w:val="center"/>
          </w:tcPr>
          <w:p w14:paraId="1FA2E3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</w:t>
            </w:r>
          </w:p>
        </w:tc>
        <w:tc>
          <w:tcPr>
            <w:tcW w:w="1886" w:type="dxa"/>
            <w:vAlign w:val="center"/>
          </w:tcPr>
          <w:p w14:paraId="4710E4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1991" w:type="dxa"/>
            <w:vAlign w:val="center"/>
          </w:tcPr>
          <w:p w14:paraId="6E127EA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1" w:type="dxa"/>
            <w:vAlign w:val="center"/>
          </w:tcPr>
          <w:p w14:paraId="569217C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center"/>
          </w:tcPr>
          <w:p w14:paraId="3DA7D76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BB1EECB" w14:textId="77777777">
        <w:tc>
          <w:tcPr>
            <w:tcW w:w="1992" w:type="dxa"/>
            <w:vAlign w:val="center"/>
          </w:tcPr>
          <w:p w14:paraId="0F41289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886" w:type="dxa"/>
            <w:vAlign w:val="center"/>
          </w:tcPr>
          <w:p w14:paraId="51BFE3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center"/>
          </w:tcPr>
          <w:p w14:paraId="4975752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Ва</w:t>
            </w:r>
          </w:p>
        </w:tc>
        <w:tc>
          <w:tcPr>
            <w:tcW w:w="1951" w:type="dxa"/>
            <w:vAlign w:val="center"/>
          </w:tcPr>
          <w:p w14:paraId="3A1B814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center"/>
          </w:tcPr>
          <w:p w14:paraId="4C3B582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1C1503D" w14:textId="77777777">
        <w:tc>
          <w:tcPr>
            <w:tcW w:w="1992" w:type="dxa"/>
            <w:vAlign w:val="center"/>
          </w:tcPr>
          <w:p w14:paraId="1422A9A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center"/>
          </w:tcPr>
          <w:p w14:paraId="10D43A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38C4B7C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6DCB351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center"/>
          </w:tcPr>
          <w:p w14:paraId="27BFBCF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2EE9F58" w14:textId="77777777">
        <w:tc>
          <w:tcPr>
            <w:tcW w:w="1992" w:type="dxa"/>
            <w:vAlign w:val="center"/>
          </w:tcPr>
          <w:p w14:paraId="702FD4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886" w:type="dxa"/>
            <w:vAlign w:val="center"/>
          </w:tcPr>
          <w:p w14:paraId="760A6A1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91" w:type="dxa"/>
            <w:vAlign w:val="center"/>
          </w:tcPr>
          <w:p w14:paraId="0894DB1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51A58FA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2034" w:type="dxa"/>
            <w:vAlign w:val="center"/>
          </w:tcPr>
          <w:p w14:paraId="5785613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CE4FAA9" w14:textId="77777777">
        <w:tc>
          <w:tcPr>
            <w:tcW w:w="1992" w:type="dxa"/>
            <w:vAlign w:val="center"/>
          </w:tcPr>
          <w:p w14:paraId="0763C7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886" w:type="dxa"/>
            <w:vAlign w:val="center"/>
          </w:tcPr>
          <w:p w14:paraId="19DD5C9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center"/>
          </w:tcPr>
          <w:p w14:paraId="5C35289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7E63746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2034" w:type="dxa"/>
            <w:vAlign w:val="center"/>
          </w:tcPr>
          <w:p w14:paraId="4876B40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9524779" w14:textId="77777777">
        <w:tc>
          <w:tcPr>
            <w:tcW w:w="1992" w:type="dxa"/>
            <w:vAlign w:val="center"/>
          </w:tcPr>
          <w:p w14:paraId="4770ECE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6" w:type="dxa"/>
            <w:vAlign w:val="center"/>
          </w:tcPr>
          <w:p w14:paraId="523C322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1" w:type="dxa"/>
            <w:vAlign w:val="center"/>
          </w:tcPr>
          <w:p w14:paraId="6A5CE7C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0934561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2034" w:type="dxa"/>
            <w:vAlign w:val="center"/>
          </w:tcPr>
          <w:p w14:paraId="37D7B54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2062C14" w14:textId="77777777">
        <w:tc>
          <w:tcPr>
            <w:tcW w:w="1992" w:type="dxa"/>
            <w:vAlign w:val="center"/>
          </w:tcPr>
          <w:p w14:paraId="148CCF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78F8232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6269FCB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1" w:type="dxa"/>
            <w:vAlign w:val="center"/>
          </w:tcPr>
          <w:p w14:paraId="170FE4A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center"/>
          </w:tcPr>
          <w:p w14:paraId="57C37FA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30B1188" w14:textId="77777777">
        <w:tc>
          <w:tcPr>
            <w:tcW w:w="1992" w:type="dxa"/>
            <w:vAlign w:val="center"/>
          </w:tcPr>
          <w:p w14:paraId="41D5A4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3C0273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4509F6B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2A49C09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6A6F187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9575864" w14:textId="77777777">
        <w:tc>
          <w:tcPr>
            <w:tcW w:w="1992" w:type="dxa"/>
            <w:vAlign w:val="center"/>
          </w:tcPr>
          <w:p w14:paraId="1AAC68F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6" w:type="dxa"/>
            <w:vAlign w:val="center"/>
          </w:tcPr>
          <w:p w14:paraId="6344C9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91" w:type="dxa"/>
            <w:vAlign w:val="center"/>
          </w:tcPr>
          <w:p w14:paraId="60EA0C3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1" w:type="dxa"/>
            <w:vAlign w:val="center"/>
          </w:tcPr>
          <w:p w14:paraId="0DE49ED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16AF2CD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6144EA2" w14:textId="77777777">
        <w:tc>
          <w:tcPr>
            <w:tcW w:w="1992" w:type="dxa"/>
            <w:vAlign w:val="center"/>
          </w:tcPr>
          <w:p w14:paraId="06E6E7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886" w:type="dxa"/>
            <w:vAlign w:val="center"/>
          </w:tcPr>
          <w:p w14:paraId="635CECC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91" w:type="dxa"/>
            <w:vAlign w:val="center"/>
          </w:tcPr>
          <w:p w14:paraId="7EF5760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1" w:type="dxa"/>
            <w:vAlign w:val="center"/>
          </w:tcPr>
          <w:p w14:paraId="29BDA03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6AB753B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728CF98" w14:textId="77777777">
        <w:tc>
          <w:tcPr>
            <w:tcW w:w="1992" w:type="dxa"/>
            <w:vAlign w:val="center"/>
          </w:tcPr>
          <w:p w14:paraId="24194F9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center"/>
          </w:tcPr>
          <w:p w14:paraId="7A0EB9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21EE7FE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55AE4B4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1A8B257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D3483FD" w14:textId="77777777">
        <w:tc>
          <w:tcPr>
            <w:tcW w:w="1992" w:type="dxa"/>
            <w:vAlign w:val="center"/>
          </w:tcPr>
          <w:p w14:paraId="23B0EF1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86" w:type="dxa"/>
            <w:vAlign w:val="center"/>
          </w:tcPr>
          <w:p w14:paraId="55D1C66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91" w:type="dxa"/>
            <w:vAlign w:val="center"/>
          </w:tcPr>
          <w:p w14:paraId="6BB6722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1" w:type="dxa"/>
            <w:vAlign w:val="center"/>
          </w:tcPr>
          <w:p w14:paraId="5147311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33332C3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D139F32" w14:textId="77777777">
        <w:tc>
          <w:tcPr>
            <w:tcW w:w="1992" w:type="dxa"/>
            <w:vAlign w:val="center"/>
          </w:tcPr>
          <w:p w14:paraId="72B84F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6" w:type="dxa"/>
            <w:vAlign w:val="center"/>
          </w:tcPr>
          <w:p w14:paraId="23C95D1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91" w:type="dxa"/>
            <w:vAlign w:val="center"/>
          </w:tcPr>
          <w:p w14:paraId="7F04AE6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71A3224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1A66994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9522A70" w14:textId="77777777">
        <w:tc>
          <w:tcPr>
            <w:tcW w:w="1992" w:type="dxa"/>
            <w:vAlign w:val="center"/>
          </w:tcPr>
          <w:p w14:paraId="24CF2FE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6" w:type="dxa"/>
            <w:vAlign w:val="center"/>
          </w:tcPr>
          <w:p w14:paraId="3B6DC31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1" w:type="dxa"/>
            <w:vAlign w:val="center"/>
          </w:tcPr>
          <w:p w14:paraId="7CE2A4E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51" w:type="dxa"/>
            <w:vAlign w:val="center"/>
          </w:tcPr>
          <w:p w14:paraId="1DDCC6F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2034" w:type="dxa"/>
            <w:vAlign w:val="center"/>
          </w:tcPr>
          <w:p w14:paraId="39CA19F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F2BE6F4" w14:textId="77777777">
        <w:tc>
          <w:tcPr>
            <w:tcW w:w="1992" w:type="dxa"/>
            <w:vAlign w:val="center"/>
          </w:tcPr>
          <w:p w14:paraId="0032D62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center"/>
          </w:tcPr>
          <w:p w14:paraId="394DF98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91" w:type="dxa"/>
            <w:vAlign w:val="center"/>
          </w:tcPr>
          <w:p w14:paraId="7F6B3AD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4FBE11B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2034" w:type="dxa"/>
            <w:vAlign w:val="center"/>
          </w:tcPr>
          <w:p w14:paraId="49B9923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3F29FEF" w14:textId="77777777">
        <w:tc>
          <w:tcPr>
            <w:tcW w:w="1992" w:type="dxa"/>
            <w:vAlign w:val="center"/>
          </w:tcPr>
          <w:p w14:paraId="024812B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center"/>
          </w:tcPr>
          <w:p w14:paraId="22026B2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1991" w:type="dxa"/>
            <w:vAlign w:val="center"/>
          </w:tcPr>
          <w:p w14:paraId="51D61A0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center"/>
          </w:tcPr>
          <w:p w14:paraId="1DB255D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34" w:type="dxa"/>
            <w:vAlign w:val="center"/>
          </w:tcPr>
          <w:p w14:paraId="5D94E3C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F716884" w14:textId="77777777">
        <w:tc>
          <w:tcPr>
            <w:tcW w:w="1992" w:type="dxa"/>
            <w:vAlign w:val="center"/>
          </w:tcPr>
          <w:p w14:paraId="7DEE637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center"/>
          </w:tcPr>
          <w:p w14:paraId="3D6AF60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4B6CE85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2C1B541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34" w:type="dxa"/>
            <w:vAlign w:val="center"/>
          </w:tcPr>
          <w:p w14:paraId="2F75A61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FE22D0B" w14:textId="77777777">
        <w:tc>
          <w:tcPr>
            <w:tcW w:w="1992" w:type="dxa"/>
            <w:vAlign w:val="bottom"/>
          </w:tcPr>
          <w:p w14:paraId="4CC3779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bottom"/>
          </w:tcPr>
          <w:p w14:paraId="01CF4AA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91" w:type="dxa"/>
            <w:vAlign w:val="bottom"/>
          </w:tcPr>
          <w:p w14:paraId="086E982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1" w:type="dxa"/>
            <w:vAlign w:val="bottom"/>
          </w:tcPr>
          <w:p w14:paraId="15CF89E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34" w:type="dxa"/>
            <w:vAlign w:val="center"/>
          </w:tcPr>
          <w:p w14:paraId="55E93D5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6F1BC4C" w14:textId="77777777">
        <w:tc>
          <w:tcPr>
            <w:tcW w:w="1992" w:type="dxa"/>
            <w:vAlign w:val="center"/>
          </w:tcPr>
          <w:p w14:paraId="52E6F4A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Г </w:t>
            </w:r>
          </w:p>
        </w:tc>
        <w:tc>
          <w:tcPr>
            <w:tcW w:w="1886" w:type="dxa"/>
            <w:vAlign w:val="center"/>
          </w:tcPr>
          <w:p w14:paraId="0143CB9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center"/>
          </w:tcPr>
          <w:p w14:paraId="20E6001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329DB6C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34" w:type="dxa"/>
            <w:vAlign w:val="center"/>
          </w:tcPr>
          <w:p w14:paraId="677A393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1C84827" w14:textId="77777777">
        <w:tc>
          <w:tcPr>
            <w:tcW w:w="1992" w:type="dxa"/>
            <w:vAlign w:val="center"/>
          </w:tcPr>
          <w:p w14:paraId="12D1928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86" w:type="dxa"/>
            <w:vAlign w:val="center"/>
          </w:tcPr>
          <w:p w14:paraId="0CEEA2C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39E86BF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1" w:type="dxa"/>
            <w:vAlign w:val="center"/>
          </w:tcPr>
          <w:p w14:paraId="2481AB6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34" w:type="dxa"/>
            <w:vAlign w:val="center"/>
          </w:tcPr>
          <w:p w14:paraId="1D98963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993E79C" w14:textId="77777777">
        <w:tc>
          <w:tcPr>
            <w:tcW w:w="1992" w:type="dxa"/>
            <w:vAlign w:val="center"/>
          </w:tcPr>
          <w:p w14:paraId="7B84B72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2D73AC8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49AEF24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5791D7A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34" w:type="dxa"/>
            <w:vAlign w:val="center"/>
          </w:tcPr>
          <w:p w14:paraId="110AE22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BC19D10" w14:textId="77777777">
        <w:tc>
          <w:tcPr>
            <w:tcW w:w="1992" w:type="dxa"/>
            <w:vAlign w:val="bottom"/>
          </w:tcPr>
          <w:p w14:paraId="6A2930E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6" w:type="dxa"/>
            <w:vAlign w:val="bottom"/>
          </w:tcPr>
          <w:p w14:paraId="4945D09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1660971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1" w:type="dxa"/>
            <w:vAlign w:val="bottom"/>
          </w:tcPr>
          <w:p w14:paraId="1291EDF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34" w:type="dxa"/>
            <w:vAlign w:val="center"/>
          </w:tcPr>
          <w:p w14:paraId="036383B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D821082" w14:textId="77777777">
        <w:tc>
          <w:tcPr>
            <w:tcW w:w="1992" w:type="dxa"/>
            <w:vAlign w:val="bottom"/>
          </w:tcPr>
          <w:p w14:paraId="6DB3398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86" w:type="dxa"/>
            <w:vAlign w:val="bottom"/>
          </w:tcPr>
          <w:p w14:paraId="0FB25A7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4845551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bottom"/>
          </w:tcPr>
          <w:p w14:paraId="26DDD5E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34" w:type="dxa"/>
            <w:vAlign w:val="center"/>
          </w:tcPr>
          <w:p w14:paraId="2763DF8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B879E66" w14:textId="77777777">
        <w:tc>
          <w:tcPr>
            <w:tcW w:w="1992" w:type="dxa"/>
            <w:vAlign w:val="bottom"/>
          </w:tcPr>
          <w:p w14:paraId="41C031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1886" w:type="dxa"/>
            <w:vAlign w:val="bottom"/>
          </w:tcPr>
          <w:p w14:paraId="053239A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91" w:type="dxa"/>
            <w:vAlign w:val="bottom"/>
          </w:tcPr>
          <w:p w14:paraId="72DA0A4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bottom"/>
          </w:tcPr>
          <w:p w14:paraId="31C99E3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34" w:type="dxa"/>
            <w:vAlign w:val="center"/>
          </w:tcPr>
          <w:p w14:paraId="1EC6611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A783995" w14:textId="77777777">
        <w:tc>
          <w:tcPr>
            <w:tcW w:w="1992" w:type="dxa"/>
            <w:vAlign w:val="bottom"/>
          </w:tcPr>
          <w:p w14:paraId="5CD4903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И</w:t>
            </w:r>
          </w:p>
        </w:tc>
        <w:tc>
          <w:tcPr>
            <w:tcW w:w="1886" w:type="dxa"/>
            <w:vAlign w:val="bottom"/>
          </w:tcPr>
          <w:p w14:paraId="61AE3E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7494A2F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51" w:type="dxa"/>
            <w:vAlign w:val="bottom"/>
          </w:tcPr>
          <w:p w14:paraId="053C83F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34" w:type="dxa"/>
            <w:vAlign w:val="center"/>
          </w:tcPr>
          <w:p w14:paraId="7D9EA6F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D66E941" w14:textId="77777777">
        <w:tc>
          <w:tcPr>
            <w:tcW w:w="1992" w:type="dxa"/>
            <w:vAlign w:val="bottom"/>
          </w:tcPr>
          <w:p w14:paraId="0145D9A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bottom"/>
          </w:tcPr>
          <w:p w14:paraId="6FBCA5C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bottom"/>
          </w:tcPr>
          <w:p w14:paraId="33318F2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0F4D9CE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34" w:type="dxa"/>
            <w:vAlign w:val="center"/>
          </w:tcPr>
          <w:p w14:paraId="2F899D5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BA9909E" w14:textId="77777777">
        <w:tc>
          <w:tcPr>
            <w:tcW w:w="1992" w:type="dxa"/>
            <w:vAlign w:val="bottom"/>
          </w:tcPr>
          <w:p w14:paraId="000F2E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886" w:type="dxa"/>
            <w:vAlign w:val="bottom"/>
          </w:tcPr>
          <w:p w14:paraId="6180F7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2BA2F5F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bottom"/>
          </w:tcPr>
          <w:p w14:paraId="25C2C26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34" w:type="dxa"/>
            <w:vAlign w:val="center"/>
          </w:tcPr>
          <w:p w14:paraId="3BA8895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</w:tbl>
    <w:p w14:paraId="431DD836" w14:textId="77777777" w:rsidR="00E01030" w:rsidRDefault="00E01030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599F9DF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AFC6F26" w14:textId="14561616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7140F558" w14:textId="641FFDD4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класс</w:t>
      </w:r>
      <w:r>
        <w:rPr>
          <w:rFonts w:ascii="Times New Roman" w:hAnsi="Times New Roman" w:cs="Times New Roman"/>
          <w:b/>
        </w:rPr>
        <w:t xml:space="preserve"> (2026-2027)</w:t>
      </w:r>
    </w:p>
    <w:p w14:paraId="3A59A6CD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ff0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93"/>
        <w:gridCol w:w="1883"/>
        <w:gridCol w:w="1992"/>
        <w:gridCol w:w="1952"/>
        <w:gridCol w:w="2034"/>
      </w:tblGrid>
      <w:tr w:rsidR="00E01030" w14:paraId="5E7C6E8E" w14:textId="77777777">
        <w:tc>
          <w:tcPr>
            <w:tcW w:w="1993" w:type="dxa"/>
          </w:tcPr>
          <w:p w14:paraId="64112A93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883" w:type="dxa"/>
          </w:tcPr>
          <w:p w14:paraId="019B421E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1992" w:type="dxa"/>
          </w:tcPr>
          <w:p w14:paraId="3C441DEA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952" w:type="dxa"/>
          </w:tcPr>
          <w:p w14:paraId="1C3C6983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2034" w:type="dxa"/>
          </w:tcPr>
          <w:p w14:paraId="54A87AD0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E01030" w14:paraId="798A3107" w14:textId="77777777">
        <w:tc>
          <w:tcPr>
            <w:tcW w:w="1993" w:type="dxa"/>
            <w:vAlign w:val="center"/>
          </w:tcPr>
          <w:p w14:paraId="66AA142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3" w:type="dxa"/>
            <w:vAlign w:val="center"/>
          </w:tcPr>
          <w:p w14:paraId="25D307F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center"/>
          </w:tcPr>
          <w:p w14:paraId="2BE5374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center"/>
          </w:tcPr>
          <w:p w14:paraId="13860FC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2034" w:type="dxa"/>
            <w:vAlign w:val="center"/>
          </w:tcPr>
          <w:p w14:paraId="1919457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</w:p>
        </w:tc>
      </w:tr>
      <w:tr w:rsidR="00E01030" w14:paraId="1CAC5A84" w14:textId="77777777">
        <w:tc>
          <w:tcPr>
            <w:tcW w:w="1993" w:type="dxa"/>
            <w:vAlign w:val="center"/>
          </w:tcPr>
          <w:p w14:paraId="4587DB1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07ED03C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2AB7D8B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center"/>
          </w:tcPr>
          <w:p w14:paraId="6A02C1D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2034" w:type="dxa"/>
            <w:vAlign w:val="center"/>
          </w:tcPr>
          <w:p w14:paraId="06D4617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534019AC" w14:textId="77777777">
        <w:tc>
          <w:tcPr>
            <w:tcW w:w="1993" w:type="dxa"/>
            <w:vAlign w:val="center"/>
          </w:tcPr>
          <w:p w14:paraId="1B19419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3" w:type="dxa"/>
            <w:vAlign w:val="center"/>
          </w:tcPr>
          <w:p w14:paraId="32F5E3D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1E32B2D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center"/>
          </w:tcPr>
          <w:p w14:paraId="1A03554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2034" w:type="dxa"/>
            <w:vAlign w:val="center"/>
          </w:tcPr>
          <w:p w14:paraId="0CEBF5C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34F74077" w14:textId="77777777">
        <w:tc>
          <w:tcPr>
            <w:tcW w:w="1993" w:type="dxa"/>
            <w:vAlign w:val="center"/>
          </w:tcPr>
          <w:p w14:paraId="5D25C18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center"/>
          </w:tcPr>
          <w:p w14:paraId="0C7E8D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6E109E3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2" w:type="dxa"/>
            <w:vAlign w:val="center"/>
          </w:tcPr>
          <w:p w14:paraId="0E92AF4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2034" w:type="dxa"/>
            <w:vAlign w:val="center"/>
          </w:tcPr>
          <w:p w14:paraId="2C5ADDA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78ECF4CC" w14:textId="77777777">
        <w:tc>
          <w:tcPr>
            <w:tcW w:w="1993" w:type="dxa"/>
            <w:vAlign w:val="center"/>
          </w:tcPr>
          <w:p w14:paraId="0C70F0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center"/>
          </w:tcPr>
          <w:p w14:paraId="63C414E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2" w:type="dxa"/>
            <w:vAlign w:val="center"/>
          </w:tcPr>
          <w:p w14:paraId="7461FE0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2" w:type="dxa"/>
            <w:vAlign w:val="center"/>
          </w:tcPr>
          <w:p w14:paraId="6E5B9A9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2034" w:type="dxa"/>
            <w:vAlign w:val="center"/>
          </w:tcPr>
          <w:p w14:paraId="4B46DF2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2B289767" w14:textId="77777777">
        <w:tc>
          <w:tcPr>
            <w:tcW w:w="1993" w:type="dxa"/>
            <w:vAlign w:val="center"/>
          </w:tcPr>
          <w:p w14:paraId="3578377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83" w:type="dxa"/>
            <w:vAlign w:val="center"/>
          </w:tcPr>
          <w:p w14:paraId="5FF38AF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center"/>
          </w:tcPr>
          <w:p w14:paraId="1D2635C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5DEA51F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2034" w:type="dxa"/>
            <w:vAlign w:val="center"/>
          </w:tcPr>
          <w:p w14:paraId="015814F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0971E14" w14:textId="77777777">
        <w:tc>
          <w:tcPr>
            <w:tcW w:w="1993" w:type="dxa"/>
            <w:vAlign w:val="center"/>
          </w:tcPr>
          <w:p w14:paraId="4F451E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883" w:type="dxa"/>
            <w:vAlign w:val="center"/>
          </w:tcPr>
          <w:p w14:paraId="29A3FFA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139279B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center"/>
          </w:tcPr>
          <w:p w14:paraId="75550E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2034" w:type="dxa"/>
            <w:vAlign w:val="center"/>
          </w:tcPr>
          <w:p w14:paraId="5B1E9D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1DF8C30" w14:textId="77777777">
        <w:tc>
          <w:tcPr>
            <w:tcW w:w="1993" w:type="dxa"/>
            <w:vAlign w:val="center"/>
          </w:tcPr>
          <w:p w14:paraId="0069AFC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7187FAF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08B4BC7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center"/>
          </w:tcPr>
          <w:p w14:paraId="18AFE3F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2034" w:type="dxa"/>
            <w:vAlign w:val="center"/>
          </w:tcPr>
          <w:p w14:paraId="2EC8A1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5705BE65" w14:textId="77777777">
        <w:tc>
          <w:tcPr>
            <w:tcW w:w="1993" w:type="dxa"/>
            <w:vAlign w:val="center"/>
          </w:tcPr>
          <w:p w14:paraId="5811E92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422A3D3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center"/>
          </w:tcPr>
          <w:p w14:paraId="697BE5E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512F0D0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2034" w:type="dxa"/>
            <w:vAlign w:val="center"/>
          </w:tcPr>
          <w:p w14:paraId="1514B8E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1AC8468C" w14:textId="77777777">
        <w:tc>
          <w:tcPr>
            <w:tcW w:w="1993" w:type="dxa"/>
            <w:vAlign w:val="center"/>
          </w:tcPr>
          <w:p w14:paraId="1266120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center"/>
          </w:tcPr>
          <w:p w14:paraId="70CEF24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4E32910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center"/>
          </w:tcPr>
          <w:p w14:paraId="04F2623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2034" w:type="dxa"/>
            <w:vAlign w:val="center"/>
          </w:tcPr>
          <w:p w14:paraId="61AF3D1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3F949AE" w14:textId="77777777">
        <w:tc>
          <w:tcPr>
            <w:tcW w:w="1993" w:type="dxa"/>
            <w:vAlign w:val="center"/>
          </w:tcPr>
          <w:p w14:paraId="104727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center"/>
          </w:tcPr>
          <w:p w14:paraId="14C32DA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center"/>
          </w:tcPr>
          <w:p w14:paraId="1EBAEC1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0400A77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2034" w:type="dxa"/>
            <w:vAlign w:val="center"/>
          </w:tcPr>
          <w:p w14:paraId="282664E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3724D242" w14:textId="77777777">
        <w:tc>
          <w:tcPr>
            <w:tcW w:w="1993" w:type="dxa"/>
            <w:vAlign w:val="center"/>
          </w:tcPr>
          <w:p w14:paraId="6D8C83A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3" w:type="dxa"/>
            <w:vAlign w:val="center"/>
          </w:tcPr>
          <w:p w14:paraId="42A3B00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center"/>
          </w:tcPr>
          <w:p w14:paraId="1CA3E67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center"/>
          </w:tcPr>
          <w:p w14:paraId="56CD1D6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2034" w:type="dxa"/>
            <w:vAlign w:val="center"/>
          </w:tcPr>
          <w:p w14:paraId="15ECC3E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6AE1227" w14:textId="77777777">
        <w:tc>
          <w:tcPr>
            <w:tcW w:w="1993" w:type="dxa"/>
            <w:vAlign w:val="center"/>
          </w:tcPr>
          <w:p w14:paraId="1AA2F72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78F18B4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657A293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1A8D1D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034" w:type="dxa"/>
            <w:vAlign w:val="center"/>
          </w:tcPr>
          <w:p w14:paraId="32BAE3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07B028CC" w14:textId="77777777">
        <w:tc>
          <w:tcPr>
            <w:tcW w:w="1993" w:type="dxa"/>
            <w:vAlign w:val="center"/>
          </w:tcPr>
          <w:p w14:paraId="1EFB499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294232F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center"/>
          </w:tcPr>
          <w:p w14:paraId="6BAB02A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center"/>
          </w:tcPr>
          <w:p w14:paraId="1A91AC5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034" w:type="dxa"/>
            <w:vAlign w:val="center"/>
          </w:tcPr>
          <w:p w14:paraId="618D60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499F0FD" w14:textId="77777777">
        <w:tc>
          <w:tcPr>
            <w:tcW w:w="1993" w:type="dxa"/>
            <w:vAlign w:val="center"/>
          </w:tcPr>
          <w:p w14:paraId="0C19CA4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83" w:type="dxa"/>
            <w:vAlign w:val="center"/>
          </w:tcPr>
          <w:p w14:paraId="54724AD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center"/>
          </w:tcPr>
          <w:p w14:paraId="3FAE827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24CFA69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2034" w:type="dxa"/>
            <w:vAlign w:val="bottom"/>
          </w:tcPr>
          <w:p w14:paraId="4D377BE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4EA9B58" w14:textId="77777777">
        <w:tc>
          <w:tcPr>
            <w:tcW w:w="1993" w:type="dxa"/>
            <w:vAlign w:val="center"/>
          </w:tcPr>
          <w:p w14:paraId="00BEF51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center"/>
          </w:tcPr>
          <w:p w14:paraId="38CD9C1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42EA20A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center"/>
          </w:tcPr>
          <w:p w14:paraId="2AF3AD7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2034" w:type="dxa"/>
            <w:vAlign w:val="bottom"/>
          </w:tcPr>
          <w:p w14:paraId="61527F4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A8BBCBF" w14:textId="77777777">
        <w:tc>
          <w:tcPr>
            <w:tcW w:w="1993" w:type="dxa"/>
            <w:vAlign w:val="center"/>
          </w:tcPr>
          <w:p w14:paraId="275647C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340D4C3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center"/>
          </w:tcPr>
          <w:p w14:paraId="7D32353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0A30919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2034" w:type="dxa"/>
            <w:vAlign w:val="bottom"/>
          </w:tcPr>
          <w:p w14:paraId="044F200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E85E82C" w14:textId="77777777">
        <w:tc>
          <w:tcPr>
            <w:tcW w:w="1993" w:type="dxa"/>
            <w:vAlign w:val="center"/>
          </w:tcPr>
          <w:p w14:paraId="0DD4EB4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3C5352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992" w:type="dxa"/>
            <w:vAlign w:val="center"/>
          </w:tcPr>
          <w:p w14:paraId="637F59D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27A78CB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2034" w:type="dxa"/>
            <w:vAlign w:val="bottom"/>
          </w:tcPr>
          <w:p w14:paraId="61CF087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1D1C9CB" w14:textId="77777777">
        <w:tc>
          <w:tcPr>
            <w:tcW w:w="1993" w:type="dxa"/>
            <w:vAlign w:val="center"/>
          </w:tcPr>
          <w:p w14:paraId="5228B95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center"/>
          </w:tcPr>
          <w:p w14:paraId="7F5C661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2" w:type="dxa"/>
            <w:vAlign w:val="center"/>
          </w:tcPr>
          <w:p w14:paraId="16C5BF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3B44D39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2034" w:type="dxa"/>
            <w:vAlign w:val="bottom"/>
          </w:tcPr>
          <w:p w14:paraId="5A75BC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B6CA5BF" w14:textId="77777777">
        <w:tc>
          <w:tcPr>
            <w:tcW w:w="1993" w:type="dxa"/>
            <w:vAlign w:val="center"/>
          </w:tcPr>
          <w:p w14:paraId="18376D2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2162528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2" w:type="dxa"/>
            <w:vAlign w:val="center"/>
          </w:tcPr>
          <w:p w14:paraId="54058A3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center"/>
          </w:tcPr>
          <w:p w14:paraId="73954E0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2034" w:type="dxa"/>
            <w:vAlign w:val="bottom"/>
          </w:tcPr>
          <w:p w14:paraId="41DE62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0A30C72" w14:textId="77777777">
        <w:tc>
          <w:tcPr>
            <w:tcW w:w="1993" w:type="dxa"/>
            <w:vAlign w:val="center"/>
          </w:tcPr>
          <w:p w14:paraId="621F381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center"/>
          </w:tcPr>
          <w:p w14:paraId="62B7FB4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992" w:type="dxa"/>
            <w:vAlign w:val="center"/>
          </w:tcPr>
          <w:p w14:paraId="472F0D8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center"/>
          </w:tcPr>
          <w:p w14:paraId="7328071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2034" w:type="dxa"/>
            <w:vAlign w:val="bottom"/>
          </w:tcPr>
          <w:p w14:paraId="61A48C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60301B9" w14:textId="77777777">
        <w:tc>
          <w:tcPr>
            <w:tcW w:w="1993" w:type="dxa"/>
            <w:vAlign w:val="bottom"/>
          </w:tcPr>
          <w:p w14:paraId="0A21205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3" w:type="dxa"/>
            <w:vAlign w:val="bottom"/>
          </w:tcPr>
          <w:p w14:paraId="33E1B86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2" w:type="dxa"/>
            <w:vAlign w:val="bottom"/>
          </w:tcPr>
          <w:p w14:paraId="756BA80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3E1B33D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2034" w:type="dxa"/>
            <w:vAlign w:val="bottom"/>
          </w:tcPr>
          <w:p w14:paraId="34A055A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852D263" w14:textId="77777777">
        <w:tc>
          <w:tcPr>
            <w:tcW w:w="1993" w:type="dxa"/>
            <w:vAlign w:val="bottom"/>
          </w:tcPr>
          <w:p w14:paraId="3C65DB1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3" w:type="dxa"/>
            <w:vAlign w:val="bottom"/>
          </w:tcPr>
          <w:p w14:paraId="2A91F23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bottom"/>
          </w:tcPr>
          <w:p w14:paraId="3C0710E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2" w:type="dxa"/>
            <w:vAlign w:val="bottom"/>
          </w:tcPr>
          <w:p w14:paraId="7620930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2034" w:type="dxa"/>
            <w:vAlign w:val="bottom"/>
          </w:tcPr>
          <w:p w14:paraId="5AB68D2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51C7869" w14:textId="77777777">
        <w:tc>
          <w:tcPr>
            <w:tcW w:w="1993" w:type="dxa"/>
            <w:vAlign w:val="bottom"/>
          </w:tcPr>
          <w:p w14:paraId="0C5DEE0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bottom"/>
          </w:tcPr>
          <w:p w14:paraId="0A81D9D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bottom"/>
          </w:tcPr>
          <w:p w14:paraId="328DD4C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bottom"/>
          </w:tcPr>
          <w:p w14:paraId="0628DC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2034" w:type="dxa"/>
            <w:vAlign w:val="bottom"/>
          </w:tcPr>
          <w:p w14:paraId="68AB0CF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4573950" w14:textId="77777777">
        <w:tc>
          <w:tcPr>
            <w:tcW w:w="1993" w:type="dxa"/>
            <w:vAlign w:val="bottom"/>
          </w:tcPr>
          <w:p w14:paraId="3043F51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3" w:type="dxa"/>
            <w:vAlign w:val="bottom"/>
          </w:tcPr>
          <w:p w14:paraId="3A1F30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bottom"/>
          </w:tcPr>
          <w:p w14:paraId="598FC0B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2" w:type="dxa"/>
            <w:vAlign w:val="bottom"/>
          </w:tcPr>
          <w:p w14:paraId="7AE1379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2034" w:type="dxa"/>
            <w:vAlign w:val="bottom"/>
          </w:tcPr>
          <w:p w14:paraId="2D1FB45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22D951D" w14:textId="77777777">
        <w:tc>
          <w:tcPr>
            <w:tcW w:w="1993" w:type="dxa"/>
            <w:vAlign w:val="bottom"/>
          </w:tcPr>
          <w:p w14:paraId="113E90A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bottom"/>
          </w:tcPr>
          <w:p w14:paraId="283F067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14E6FF5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2" w:type="dxa"/>
            <w:vAlign w:val="bottom"/>
          </w:tcPr>
          <w:p w14:paraId="7CDF2BE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2034" w:type="dxa"/>
            <w:vAlign w:val="bottom"/>
          </w:tcPr>
          <w:p w14:paraId="18A3778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A77042F" w14:textId="77777777">
        <w:tc>
          <w:tcPr>
            <w:tcW w:w="1993" w:type="dxa"/>
            <w:vAlign w:val="bottom"/>
          </w:tcPr>
          <w:p w14:paraId="39BE6B4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3" w:type="dxa"/>
            <w:vAlign w:val="bottom"/>
          </w:tcPr>
          <w:p w14:paraId="5926524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2" w:type="dxa"/>
            <w:vAlign w:val="bottom"/>
          </w:tcPr>
          <w:p w14:paraId="2E2FD65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bottom"/>
          </w:tcPr>
          <w:p w14:paraId="7C3FCD2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2034" w:type="dxa"/>
            <w:vAlign w:val="bottom"/>
          </w:tcPr>
          <w:p w14:paraId="36AE5EC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9F894BD" w14:textId="77777777">
        <w:tc>
          <w:tcPr>
            <w:tcW w:w="1993" w:type="dxa"/>
            <w:vAlign w:val="bottom"/>
          </w:tcPr>
          <w:p w14:paraId="22E85DA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883" w:type="dxa"/>
            <w:vAlign w:val="bottom"/>
          </w:tcPr>
          <w:p w14:paraId="475CF28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В</w:t>
            </w:r>
          </w:p>
        </w:tc>
        <w:tc>
          <w:tcPr>
            <w:tcW w:w="1992" w:type="dxa"/>
            <w:vAlign w:val="bottom"/>
          </w:tcPr>
          <w:p w14:paraId="53D12DB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2" w:type="dxa"/>
            <w:vAlign w:val="bottom"/>
          </w:tcPr>
          <w:p w14:paraId="1AD384F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2034" w:type="dxa"/>
            <w:vAlign w:val="bottom"/>
          </w:tcPr>
          <w:p w14:paraId="3FA00BF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D552E29" w14:textId="77777777">
        <w:tc>
          <w:tcPr>
            <w:tcW w:w="1993" w:type="dxa"/>
            <w:vAlign w:val="bottom"/>
          </w:tcPr>
          <w:p w14:paraId="506F20D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3" w:type="dxa"/>
            <w:vAlign w:val="bottom"/>
          </w:tcPr>
          <w:p w14:paraId="524B3CC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92" w:type="dxa"/>
            <w:vAlign w:val="bottom"/>
          </w:tcPr>
          <w:p w14:paraId="2B66ACD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bottom"/>
          </w:tcPr>
          <w:p w14:paraId="1D0200E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2034" w:type="dxa"/>
            <w:vAlign w:val="bottom"/>
          </w:tcPr>
          <w:p w14:paraId="70E8C8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7FA7A65" w14:textId="77777777">
        <w:tc>
          <w:tcPr>
            <w:tcW w:w="1993" w:type="dxa"/>
            <w:vAlign w:val="bottom"/>
          </w:tcPr>
          <w:p w14:paraId="37D8A87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bottom"/>
          </w:tcPr>
          <w:p w14:paraId="0DC2F72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bottom"/>
          </w:tcPr>
          <w:p w14:paraId="0B916A6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2" w:type="dxa"/>
            <w:vAlign w:val="bottom"/>
          </w:tcPr>
          <w:p w14:paraId="64AC420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2034" w:type="dxa"/>
            <w:vAlign w:val="bottom"/>
          </w:tcPr>
          <w:p w14:paraId="3F6D87A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0B20E7E" w14:textId="77777777">
        <w:tc>
          <w:tcPr>
            <w:tcW w:w="1993" w:type="dxa"/>
            <w:vAlign w:val="bottom"/>
          </w:tcPr>
          <w:p w14:paraId="0F36554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883" w:type="dxa"/>
            <w:vAlign w:val="bottom"/>
          </w:tcPr>
          <w:p w14:paraId="32723D7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М</w:t>
            </w:r>
          </w:p>
        </w:tc>
        <w:tc>
          <w:tcPr>
            <w:tcW w:w="1992" w:type="dxa"/>
            <w:vAlign w:val="bottom"/>
          </w:tcPr>
          <w:p w14:paraId="63ABD7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bottom"/>
          </w:tcPr>
          <w:p w14:paraId="528336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bottom"/>
          </w:tcPr>
          <w:p w14:paraId="0ECEDAF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5B4DB90" w14:textId="77777777">
        <w:tc>
          <w:tcPr>
            <w:tcW w:w="1993" w:type="dxa"/>
            <w:vAlign w:val="bottom"/>
          </w:tcPr>
          <w:p w14:paraId="39E2C16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bottom"/>
          </w:tcPr>
          <w:p w14:paraId="4B2361A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2765B1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03614FD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bottom"/>
          </w:tcPr>
          <w:p w14:paraId="4741E32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7EF5982" w14:textId="77777777">
        <w:tc>
          <w:tcPr>
            <w:tcW w:w="1993" w:type="dxa"/>
            <w:vAlign w:val="bottom"/>
          </w:tcPr>
          <w:p w14:paraId="4657EF3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3" w:type="dxa"/>
            <w:vAlign w:val="bottom"/>
          </w:tcPr>
          <w:p w14:paraId="3680EAE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0AC02BD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bottom"/>
          </w:tcPr>
          <w:p w14:paraId="095E5FA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bottom"/>
          </w:tcPr>
          <w:p w14:paraId="048831E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EF00137" w14:textId="77777777">
        <w:tc>
          <w:tcPr>
            <w:tcW w:w="1993" w:type="dxa"/>
            <w:vAlign w:val="bottom"/>
          </w:tcPr>
          <w:p w14:paraId="3449D45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bottom"/>
          </w:tcPr>
          <w:p w14:paraId="0F6356F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bottom"/>
          </w:tcPr>
          <w:p w14:paraId="710CCB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52" w:type="dxa"/>
            <w:vAlign w:val="bottom"/>
          </w:tcPr>
          <w:p w14:paraId="12E4F2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bottom"/>
          </w:tcPr>
          <w:p w14:paraId="742BC9F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99E3191" w14:textId="77777777">
        <w:tc>
          <w:tcPr>
            <w:tcW w:w="1993" w:type="dxa"/>
            <w:vAlign w:val="bottom"/>
          </w:tcPr>
          <w:p w14:paraId="686B77D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83" w:type="dxa"/>
            <w:vAlign w:val="bottom"/>
          </w:tcPr>
          <w:p w14:paraId="7DE068C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2520DB6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bottom"/>
          </w:tcPr>
          <w:p w14:paraId="788D1BE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bottom"/>
          </w:tcPr>
          <w:p w14:paraId="5873B2C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DAD1678" w14:textId="77777777">
        <w:tc>
          <w:tcPr>
            <w:tcW w:w="1993" w:type="dxa"/>
            <w:vAlign w:val="bottom"/>
          </w:tcPr>
          <w:p w14:paraId="74E0672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bottom"/>
          </w:tcPr>
          <w:p w14:paraId="5FE16CE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661C976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2" w:type="dxa"/>
            <w:vAlign w:val="bottom"/>
          </w:tcPr>
          <w:p w14:paraId="71E8A24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bottom"/>
          </w:tcPr>
          <w:p w14:paraId="04A58A0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EAF96DB" w14:textId="77777777">
        <w:tc>
          <w:tcPr>
            <w:tcW w:w="1993" w:type="dxa"/>
            <w:vAlign w:val="bottom"/>
          </w:tcPr>
          <w:p w14:paraId="5443D0F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883" w:type="dxa"/>
            <w:vAlign w:val="bottom"/>
          </w:tcPr>
          <w:p w14:paraId="48B43F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bottom"/>
          </w:tcPr>
          <w:p w14:paraId="45EBDBA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52" w:type="dxa"/>
            <w:vAlign w:val="bottom"/>
          </w:tcPr>
          <w:p w14:paraId="0455BE1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bottom"/>
          </w:tcPr>
          <w:p w14:paraId="6869D22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4229C4B" w14:textId="77777777">
        <w:tc>
          <w:tcPr>
            <w:tcW w:w="1993" w:type="dxa"/>
            <w:vAlign w:val="center"/>
          </w:tcPr>
          <w:p w14:paraId="713B18F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83" w:type="dxa"/>
            <w:vAlign w:val="center"/>
          </w:tcPr>
          <w:p w14:paraId="033A7C0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92" w:type="dxa"/>
            <w:vAlign w:val="center"/>
          </w:tcPr>
          <w:p w14:paraId="75B5C5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5978FE0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center"/>
          </w:tcPr>
          <w:p w14:paraId="11B7682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17B93B2" w14:textId="77777777">
        <w:tc>
          <w:tcPr>
            <w:tcW w:w="1993" w:type="dxa"/>
            <w:vAlign w:val="bottom"/>
          </w:tcPr>
          <w:p w14:paraId="7ED2CF1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bottom"/>
          </w:tcPr>
          <w:p w14:paraId="785EDFF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eastAsia="zh-CN" w:bidi="ar"/>
              </w:rPr>
              <w:t>К</w:t>
            </w:r>
          </w:p>
        </w:tc>
        <w:tc>
          <w:tcPr>
            <w:tcW w:w="1992" w:type="dxa"/>
            <w:vAlign w:val="bottom"/>
          </w:tcPr>
          <w:p w14:paraId="6AC325C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2" w:type="dxa"/>
            <w:vAlign w:val="bottom"/>
          </w:tcPr>
          <w:p w14:paraId="5B8E1B4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2034" w:type="dxa"/>
            <w:vAlign w:val="bottom"/>
          </w:tcPr>
          <w:p w14:paraId="75B9BC5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F1CB351" w14:textId="77777777">
        <w:tc>
          <w:tcPr>
            <w:tcW w:w="1993" w:type="dxa"/>
            <w:vAlign w:val="bottom"/>
          </w:tcPr>
          <w:p w14:paraId="2CDE0D2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bottom"/>
          </w:tcPr>
          <w:p w14:paraId="5DAA490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92" w:type="dxa"/>
            <w:vAlign w:val="bottom"/>
          </w:tcPr>
          <w:p w14:paraId="68C0B1E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952" w:type="dxa"/>
            <w:vAlign w:val="bottom"/>
          </w:tcPr>
          <w:p w14:paraId="4375469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2034" w:type="dxa"/>
            <w:vAlign w:val="bottom"/>
          </w:tcPr>
          <w:p w14:paraId="052171F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B798EE3" w14:textId="77777777">
        <w:tc>
          <w:tcPr>
            <w:tcW w:w="1993" w:type="dxa"/>
            <w:vAlign w:val="bottom"/>
          </w:tcPr>
          <w:p w14:paraId="3B180DE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3" w:type="dxa"/>
            <w:vAlign w:val="bottom"/>
          </w:tcPr>
          <w:p w14:paraId="24DB45B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2" w:type="dxa"/>
            <w:vAlign w:val="bottom"/>
          </w:tcPr>
          <w:p w14:paraId="0B0D762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1E7ADB1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2034" w:type="dxa"/>
            <w:vAlign w:val="bottom"/>
          </w:tcPr>
          <w:p w14:paraId="6A33AC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CEE771C" w14:textId="77777777">
        <w:tc>
          <w:tcPr>
            <w:tcW w:w="1993" w:type="dxa"/>
            <w:vAlign w:val="bottom"/>
          </w:tcPr>
          <w:p w14:paraId="616B86C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Ю</w:t>
            </w:r>
          </w:p>
        </w:tc>
        <w:tc>
          <w:tcPr>
            <w:tcW w:w="1883" w:type="dxa"/>
            <w:vAlign w:val="bottom"/>
          </w:tcPr>
          <w:p w14:paraId="751FA61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5A329F1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52" w:type="dxa"/>
            <w:vAlign w:val="bottom"/>
          </w:tcPr>
          <w:p w14:paraId="630ED33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2034" w:type="dxa"/>
            <w:vAlign w:val="bottom"/>
          </w:tcPr>
          <w:p w14:paraId="4AC9708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262C1FD" w14:textId="77777777">
        <w:tc>
          <w:tcPr>
            <w:tcW w:w="1993" w:type="dxa"/>
            <w:vAlign w:val="bottom"/>
          </w:tcPr>
          <w:p w14:paraId="535C2A0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883" w:type="dxa"/>
            <w:vAlign w:val="bottom"/>
          </w:tcPr>
          <w:p w14:paraId="11C4A1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bottom"/>
          </w:tcPr>
          <w:p w14:paraId="3F80718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3D90B8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2034" w:type="dxa"/>
            <w:vAlign w:val="bottom"/>
          </w:tcPr>
          <w:p w14:paraId="73F6E95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6A0B17E" w14:textId="77777777">
        <w:tc>
          <w:tcPr>
            <w:tcW w:w="1993" w:type="dxa"/>
            <w:vAlign w:val="bottom"/>
          </w:tcPr>
          <w:p w14:paraId="01B8EBD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bottom"/>
          </w:tcPr>
          <w:p w14:paraId="2E3C64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2" w:type="dxa"/>
            <w:vAlign w:val="bottom"/>
          </w:tcPr>
          <w:p w14:paraId="5DDFFB7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bottom"/>
          </w:tcPr>
          <w:p w14:paraId="74BE145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2034" w:type="dxa"/>
            <w:vAlign w:val="bottom"/>
          </w:tcPr>
          <w:p w14:paraId="3B2006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04AF681" w14:textId="77777777">
        <w:tc>
          <w:tcPr>
            <w:tcW w:w="1993" w:type="dxa"/>
            <w:vAlign w:val="bottom"/>
          </w:tcPr>
          <w:p w14:paraId="6DC5FFD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883" w:type="dxa"/>
            <w:vAlign w:val="bottom"/>
          </w:tcPr>
          <w:p w14:paraId="5FF4EFD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52A1D40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254F46D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2034" w:type="dxa"/>
            <w:vAlign w:val="bottom"/>
          </w:tcPr>
          <w:p w14:paraId="6D5C7D9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DC2D135" w14:textId="77777777">
        <w:tc>
          <w:tcPr>
            <w:tcW w:w="1993" w:type="dxa"/>
            <w:vAlign w:val="bottom"/>
          </w:tcPr>
          <w:p w14:paraId="26DF75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bottom"/>
          </w:tcPr>
          <w:p w14:paraId="65994FE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459C34C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52" w:type="dxa"/>
            <w:vAlign w:val="bottom"/>
          </w:tcPr>
          <w:p w14:paraId="14A09B0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2034" w:type="dxa"/>
            <w:vAlign w:val="bottom"/>
          </w:tcPr>
          <w:p w14:paraId="7068C1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F89222A" w14:textId="77777777">
        <w:tc>
          <w:tcPr>
            <w:tcW w:w="1993" w:type="dxa"/>
            <w:vAlign w:val="bottom"/>
          </w:tcPr>
          <w:p w14:paraId="35E0D52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3" w:type="dxa"/>
            <w:vAlign w:val="bottom"/>
          </w:tcPr>
          <w:p w14:paraId="0D5E904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bottom"/>
          </w:tcPr>
          <w:p w14:paraId="7FD22D2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3D1B8CA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2034" w:type="dxa"/>
            <w:vAlign w:val="bottom"/>
          </w:tcPr>
          <w:p w14:paraId="64EEFDB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DE0FBED" w14:textId="77777777">
        <w:tc>
          <w:tcPr>
            <w:tcW w:w="1993" w:type="dxa"/>
            <w:vAlign w:val="center"/>
          </w:tcPr>
          <w:p w14:paraId="0AF06B5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883" w:type="dxa"/>
            <w:vAlign w:val="center"/>
          </w:tcPr>
          <w:p w14:paraId="4451D5E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1287995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7713898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2034" w:type="dxa"/>
            <w:vAlign w:val="center"/>
          </w:tcPr>
          <w:p w14:paraId="439107B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1B3615B" w14:textId="77777777">
        <w:tc>
          <w:tcPr>
            <w:tcW w:w="1993" w:type="dxa"/>
            <w:vAlign w:val="bottom"/>
          </w:tcPr>
          <w:p w14:paraId="2B2D78C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3" w:type="dxa"/>
            <w:vAlign w:val="bottom"/>
          </w:tcPr>
          <w:p w14:paraId="0A7F67A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2" w:type="dxa"/>
            <w:vAlign w:val="bottom"/>
          </w:tcPr>
          <w:p w14:paraId="54B820B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2" w:type="dxa"/>
            <w:vAlign w:val="bottom"/>
          </w:tcPr>
          <w:p w14:paraId="36CC35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034" w:type="dxa"/>
            <w:vAlign w:val="bottom"/>
          </w:tcPr>
          <w:p w14:paraId="5336A06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C550359" w14:textId="77777777">
        <w:tc>
          <w:tcPr>
            <w:tcW w:w="1993" w:type="dxa"/>
            <w:vAlign w:val="bottom"/>
          </w:tcPr>
          <w:p w14:paraId="09AAE22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bottom"/>
          </w:tcPr>
          <w:p w14:paraId="7BB218C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2" w:type="dxa"/>
            <w:vAlign w:val="bottom"/>
          </w:tcPr>
          <w:p w14:paraId="7A6D6FB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952" w:type="dxa"/>
            <w:vAlign w:val="bottom"/>
          </w:tcPr>
          <w:p w14:paraId="5364CA2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034" w:type="dxa"/>
            <w:vAlign w:val="bottom"/>
          </w:tcPr>
          <w:p w14:paraId="5CAB227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3D0AF7D" w14:textId="77777777">
        <w:tc>
          <w:tcPr>
            <w:tcW w:w="1993" w:type="dxa"/>
            <w:vAlign w:val="center"/>
          </w:tcPr>
          <w:p w14:paraId="546E2C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3" w:type="dxa"/>
            <w:vAlign w:val="center"/>
          </w:tcPr>
          <w:p w14:paraId="21BF21E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92" w:type="dxa"/>
            <w:vAlign w:val="center"/>
          </w:tcPr>
          <w:p w14:paraId="3C8524B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952" w:type="dxa"/>
            <w:vAlign w:val="center"/>
          </w:tcPr>
          <w:p w14:paraId="5ADD587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2034" w:type="dxa"/>
            <w:vAlign w:val="center"/>
          </w:tcPr>
          <w:p w14:paraId="7898AA7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BEBF3AB" w14:textId="77777777">
        <w:tc>
          <w:tcPr>
            <w:tcW w:w="1993" w:type="dxa"/>
            <w:vAlign w:val="bottom"/>
          </w:tcPr>
          <w:p w14:paraId="47E9057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3" w:type="dxa"/>
            <w:vAlign w:val="bottom"/>
          </w:tcPr>
          <w:p w14:paraId="51842CE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2" w:type="dxa"/>
            <w:vAlign w:val="bottom"/>
          </w:tcPr>
          <w:p w14:paraId="56BC79D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179BA6C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034" w:type="dxa"/>
            <w:vAlign w:val="bottom"/>
          </w:tcPr>
          <w:p w14:paraId="49598FB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A94C121" w14:textId="77777777">
        <w:tc>
          <w:tcPr>
            <w:tcW w:w="1993" w:type="dxa"/>
            <w:vAlign w:val="bottom"/>
          </w:tcPr>
          <w:p w14:paraId="75EFAED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3" w:type="dxa"/>
            <w:vAlign w:val="bottom"/>
          </w:tcPr>
          <w:p w14:paraId="0712CE5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92" w:type="dxa"/>
            <w:vAlign w:val="bottom"/>
          </w:tcPr>
          <w:p w14:paraId="7782927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2" w:type="dxa"/>
            <w:vAlign w:val="bottom"/>
          </w:tcPr>
          <w:p w14:paraId="673A5F5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bottom"/>
          </w:tcPr>
          <w:p w14:paraId="45683A6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462FDDD" w14:textId="77777777">
        <w:tc>
          <w:tcPr>
            <w:tcW w:w="1993" w:type="dxa"/>
            <w:vAlign w:val="center"/>
          </w:tcPr>
          <w:p w14:paraId="47C1EE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center"/>
          </w:tcPr>
          <w:p w14:paraId="75EE149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center"/>
          </w:tcPr>
          <w:p w14:paraId="499922C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center"/>
          </w:tcPr>
          <w:p w14:paraId="12D8D7A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center"/>
          </w:tcPr>
          <w:p w14:paraId="23D52E6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3860268" w14:textId="77777777">
        <w:tc>
          <w:tcPr>
            <w:tcW w:w="1993" w:type="dxa"/>
            <w:vAlign w:val="bottom"/>
          </w:tcPr>
          <w:p w14:paraId="24B1E1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83" w:type="dxa"/>
            <w:vAlign w:val="bottom"/>
          </w:tcPr>
          <w:p w14:paraId="57193A2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2" w:type="dxa"/>
            <w:vAlign w:val="bottom"/>
          </w:tcPr>
          <w:p w14:paraId="7DD958E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2" w:type="dxa"/>
            <w:vAlign w:val="bottom"/>
          </w:tcPr>
          <w:p w14:paraId="1633F16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034" w:type="dxa"/>
            <w:vAlign w:val="bottom"/>
          </w:tcPr>
          <w:p w14:paraId="61C1D1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300FB37" w14:textId="77777777">
        <w:tc>
          <w:tcPr>
            <w:tcW w:w="1993" w:type="dxa"/>
            <w:vAlign w:val="bottom"/>
          </w:tcPr>
          <w:p w14:paraId="27172E6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3" w:type="dxa"/>
            <w:vAlign w:val="bottom"/>
          </w:tcPr>
          <w:p w14:paraId="3F5C822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bottom"/>
          </w:tcPr>
          <w:p w14:paraId="5AFA16B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52" w:type="dxa"/>
            <w:vAlign w:val="bottom"/>
          </w:tcPr>
          <w:p w14:paraId="474650A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034" w:type="dxa"/>
            <w:vAlign w:val="bottom"/>
          </w:tcPr>
          <w:p w14:paraId="6F921A1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E0F8E85" w14:textId="77777777">
        <w:tc>
          <w:tcPr>
            <w:tcW w:w="1993" w:type="dxa"/>
            <w:vAlign w:val="center"/>
          </w:tcPr>
          <w:p w14:paraId="67B252C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3" w:type="dxa"/>
            <w:vAlign w:val="center"/>
          </w:tcPr>
          <w:p w14:paraId="3F1FA34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2" w:type="dxa"/>
            <w:vAlign w:val="center"/>
          </w:tcPr>
          <w:p w14:paraId="3BC760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52" w:type="dxa"/>
            <w:vAlign w:val="center"/>
          </w:tcPr>
          <w:p w14:paraId="6AC4CE2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034" w:type="dxa"/>
            <w:vAlign w:val="center"/>
          </w:tcPr>
          <w:p w14:paraId="1B25392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FE8C75C" w14:textId="77777777">
        <w:tc>
          <w:tcPr>
            <w:tcW w:w="1993" w:type="dxa"/>
            <w:vAlign w:val="bottom"/>
          </w:tcPr>
          <w:p w14:paraId="35DB8B5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883" w:type="dxa"/>
            <w:vAlign w:val="bottom"/>
          </w:tcPr>
          <w:p w14:paraId="427D485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2" w:type="dxa"/>
            <w:vAlign w:val="bottom"/>
          </w:tcPr>
          <w:p w14:paraId="5B4E2E1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52" w:type="dxa"/>
            <w:vAlign w:val="bottom"/>
          </w:tcPr>
          <w:p w14:paraId="614B106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34" w:type="dxa"/>
            <w:vAlign w:val="bottom"/>
          </w:tcPr>
          <w:p w14:paraId="17C231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</w:tbl>
    <w:p w14:paraId="7034DD1A" w14:textId="77777777" w:rsidR="00E01030" w:rsidRDefault="00E01030" w:rsidP="00C9404E">
      <w:pPr>
        <w:spacing w:after="0" w:line="240" w:lineRule="auto"/>
        <w:rPr>
          <w:lang w:val="en-US"/>
        </w:rPr>
      </w:pPr>
    </w:p>
    <w:p w14:paraId="37130FA1" w14:textId="77777777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714B5D97" w14:textId="6F1CFC99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класс</w:t>
      </w:r>
      <w:r>
        <w:rPr>
          <w:rFonts w:ascii="Times New Roman" w:hAnsi="Times New Roman" w:cs="Times New Roman"/>
          <w:b/>
        </w:rPr>
        <w:t xml:space="preserve"> (2026-2027)</w:t>
      </w:r>
    </w:p>
    <w:p w14:paraId="461378E3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ff0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992"/>
        <w:gridCol w:w="1886"/>
        <w:gridCol w:w="1991"/>
        <w:gridCol w:w="1951"/>
        <w:gridCol w:w="2034"/>
      </w:tblGrid>
      <w:tr w:rsidR="00E01030" w14:paraId="4DEFA537" w14:textId="77777777">
        <w:tc>
          <w:tcPr>
            <w:tcW w:w="1992" w:type="dxa"/>
          </w:tcPr>
          <w:p w14:paraId="73525C58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886" w:type="dxa"/>
          </w:tcPr>
          <w:p w14:paraId="39AD8ACA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1991" w:type="dxa"/>
          </w:tcPr>
          <w:p w14:paraId="51B233BC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951" w:type="dxa"/>
          </w:tcPr>
          <w:p w14:paraId="3C7790A8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2034" w:type="dxa"/>
          </w:tcPr>
          <w:p w14:paraId="51F5634F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E01030" w14:paraId="2221E057" w14:textId="77777777">
        <w:tc>
          <w:tcPr>
            <w:tcW w:w="1992" w:type="dxa"/>
            <w:vAlign w:val="center"/>
          </w:tcPr>
          <w:p w14:paraId="7DA20EC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6" w:type="dxa"/>
            <w:vAlign w:val="center"/>
          </w:tcPr>
          <w:p w14:paraId="4D1F27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center"/>
          </w:tcPr>
          <w:p w14:paraId="3F3F9B2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1" w:type="dxa"/>
            <w:vAlign w:val="center"/>
          </w:tcPr>
          <w:p w14:paraId="063047A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2034" w:type="dxa"/>
            <w:vAlign w:val="center"/>
          </w:tcPr>
          <w:p w14:paraId="053A217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</w:p>
        </w:tc>
      </w:tr>
      <w:tr w:rsidR="00E01030" w14:paraId="28F99209" w14:textId="77777777">
        <w:tc>
          <w:tcPr>
            <w:tcW w:w="1992" w:type="dxa"/>
            <w:vAlign w:val="center"/>
          </w:tcPr>
          <w:p w14:paraId="08A83FD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center"/>
          </w:tcPr>
          <w:p w14:paraId="39A6444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center"/>
          </w:tcPr>
          <w:p w14:paraId="3A96D0A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51" w:type="dxa"/>
            <w:vAlign w:val="center"/>
          </w:tcPr>
          <w:p w14:paraId="46CE931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2034" w:type="dxa"/>
            <w:vAlign w:val="center"/>
          </w:tcPr>
          <w:p w14:paraId="7DEDDB0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11C2F7D" w14:textId="77777777">
        <w:tc>
          <w:tcPr>
            <w:tcW w:w="1992" w:type="dxa"/>
            <w:vAlign w:val="center"/>
          </w:tcPr>
          <w:p w14:paraId="096437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center"/>
          </w:tcPr>
          <w:p w14:paraId="64A337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91" w:type="dxa"/>
            <w:vAlign w:val="center"/>
          </w:tcPr>
          <w:p w14:paraId="64891C9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center"/>
          </w:tcPr>
          <w:p w14:paraId="7B1B3CE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2034" w:type="dxa"/>
            <w:vAlign w:val="center"/>
          </w:tcPr>
          <w:p w14:paraId="5EFD290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2301330B" w14:textId="77777777">
        <w:tc>
          <w:tcPr>
            <w:tcW w:w="1992" w:type="dxa"/>
            <w:vAlign w:val="center"/>
          </w:tcPr>
          <w:p w14:paraId="2156937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center"/>
          </w:tcPr>
          <w:p w14:paraId="116534C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72A5536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951" w:type="dxa"/>
            <w:vAlign w:val="center"/>
          </w:tcPr>
          <w:p w14:paraId="4B7DBCA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2034" w:type="dxa"/>
            <w:vAlign w:val="center"/>
          </w:tcPr>
          <w:p w14:paraId="31BC61D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523E680" w14:textId="77777777">
        <w:tc>
          <w:tcPr>
            <w:tcW w:w="1992" w:type="dxa"/>
            <w:vAlign w:val="center"/>
          </w:tcPr>
          <w:p w14:paraId="000FF59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86" w:type="dxa"/>
            <w:vAlign w:val="center"/>
          </w:tcPr>
          <w:p w14:paraId="7F4DEF2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91" w:type="dxa"/>
            <w:vAlign w:val="center"/>
          </w:tcPr>
          <w:p w14:paraId="6BDCC60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51" w:type="dxa"/>
            <w:vAlign w:val="center"/>
          </w:tcPr>
          <w:p w14:paraId="0FA68CD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2034" w:type="dxa"/>
            <w:vAlign w:val="center"/>
          </w:tcPr>
          <w:p w14:paraId="037686F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0700DCCF" w14:textId="77777777">
        <w:tc>
          <w:tcPr>
            <w:tcW w:w="1992" w:type="dxa"/>
            <w:vAlign w:val="center"/>
          </w:tcPr>
          <w:p w14:paraId="7D4EAE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1886" w:type="dxa"/>
            <w:vAlign w:val="center"/>
          </w:tcPr>
          <w:p w14:paraId="4E8DAF7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center"/>
          </w:tcPr>
          <w:p w14:paraId="2C90B6B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51" w:type="dxa"/>
            <w:vAlign w:val="center"/>
          </w:tcPr>
          <w:p w14:paraId="46BDEEC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2034" w:type="dxa"/>
            <w:vAlign w:val="center"/>
          </w:tcPr>
          <w:p w14:paraId="7F7D5A5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0D92A334" w14:textId="77777777">
        <w:tc>
          <w:tcPr>
            <w:tcW w:w="1992" w:type="dxa"/>
            <w:vAlign w:val="center"/>
          </w:tcPr>
          <w:p w14:paraId="4723B31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center"/>
          </w:tcPr>
          <w:p w14:paraId="3F9939B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7446FCB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center"/>
          </w:tcPr>
          <w:p w14:paraId="6259C1E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2034" w:type="dxa"/>
            <w:vAlign w:val="center"/>
          </w:tcPr>
          <w:p w14:paraId="2870E1C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4706A445" w14:textId="77777777">
        <w:tc>
          <w:tcPr>
            <w:tcW w:w="1992" w:type="dxa"/>
            <w:vAlign w:val="center"/>
          </w:tcPr>
          <w:p w14:paraId="4D8BCAC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86" w:type="dxa"/>
            <w:vAlign w:val="center"/>
          </w:tcPr>
          <w:p w14:paraId="06EFC3D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1" w:type="dxa"/>
            <w:vAlign w:val="center"/>
          </w:tcPr>
          <w:p w14:paraId="3738A66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1354D06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2034" w:type="dxa"/>
            <w:vAlign w:val="center"/>
          </w:tcPr>
          <w:p w14:paraId="37CCCDF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14F6E692" w14:textId="77777777">
        <w:tc>
          <w:tcPr>
            <w:tcW w:w="1992" w:type="dxa"/>
            <w:vAlign w:val="center"/>
          </w:tcPr>
          <w:p w14:paraId="64D8CA9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center"/>
          </w:tcPr>
          <w:p w14:paraId="6BE1401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3B65DEB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4E1E239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2034" w:type="dxa"/>
            <w:vAlign w:val="center"/>
          </w:tcPr>
          <w:p w14:paraId="7549380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573EB797" w14:textId="77777777">
        <w:tc>
          <w:tcPr>
            <w:tcW w:w="1992" w:type="dxa"/>
            <w:vAlign w:val="center"/>
          </w:tcPr>
          <w:p w14:paraId="5EF81EE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886" w:type="dxa"/>
            <w:vAlign w:val="center"/>
          </w:tcPr>
          <w:p w14:paraId="6FC6F9D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center"/>
          </w:tcPr>
          <w:p w14:paraId="3F6B3F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1" w:type="dxa"/>
            <w:vAlign w:val="center"/>
          </w:tcPr>
          <w:p w14:paraId="1079FE8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2034" w:type="dxa"/>
            <w:vAlign w:val="center"/>
          </w:tcPr>
          <w:p w14:paraId="332616A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685902FF" w14:textId="77777777">
        <w:tc>
          <w:tcPr>
            <w:tcW w:w="1992" w:type="dxa"/>
            <w:vAlign w:val="center"/>
          </w:tcPr>
          <w:p w14:paraId="1C15EFE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6" w:type="dxa"/>
            <w:vAlign w:val="center"/>
          </w:tcPr>
          <w:p w14:paraId="10A2294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3817060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664FF87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2034" w:type="dxa"/>
            <w:vAlign w:val="center"/>
          </w:tcPr>
          <w:p w14:paraId="24FBBB9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23A7B6A6" w14:textId="77777777">
        <w:tc>
          <w:tcPr>
            <w:tcW w:w="1992" w:type="dxa"/>
            <w:vAlign w:val="center"/>
          </w:tcPr>
          <w:p w14:paraId="39D4DAB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886" w:type="dxa"/>
            <w:vAlign w:val="center"/>
          </w:tcPr>
          <w:p w14:paraId="35D83FE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991" w:type="dxa"/>
            <w:vAlign w:val="center"/>
          </w:tcPr>
          <w:p w14:paraId="44195AF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51" w:type="dxa"/>
            <w:vAlign w:val="center"/>
          </w:tcPr>
          <w:p w14:paraId="1BC27BF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2034" w:type="dxa"/>
            <w:vAlign w:val="center"/>
          </w:tcPr>
          <w:p w14:paraId="0F1B416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98C0308" w14:textId="77777777">
        <w:tc>
          <w:tcPr>
            <w:tcW w:w="1992" w:type="dxa"/>
            <w:vAlign w:val="center"/>
          </w:tcPr>
          <w:p w14:paraId="7416CFA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2A2A03B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28DDD5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51" w:type="dxa"/>
            <w:vAlign w:val="center"/>
          </w:tcPr>
          <w:p w14:paraId="614ED54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2034" w:type="dxa"/>
            <w:vAlign w:val="center"/>
          </w:tcPr>
          <w:p w14:paraId="2859011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FB9FED7" w14:textId="77777777">
        <w:tc>
          <w:tcPr>
            <w:tcW w:w="1992" w:type="dxa"/>
            <w:vAlign w:val="center"/>
          </w:tcPr>
          <w:p w14:paraId="0B5D39C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127E421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10BB1C9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7543ABD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2034" w:type="dxa"/>
            <w:vAlign w:val="center"/>
          </w:tcPr>
          <w:p w14:paraId="4023FD5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3FBF78C" w14:textId="77777777">
        <w:tc>
          <w:tcPr>
            <w:tcW w:w="1992" w:type="dxa"/>
            <w:vAlign w:val="center"/>
          </w:tcPr>
          <w:p w14:paraId="5D7265F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6" w:type="dxa"/>
            <w:vAlign w:val="center"/>
          </w:tcPr>
          <w:p w14:paraId="08BE386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center"/>
          </w:tcPr>
          <w:p w14:paraId="04869D7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1" w:type="dxa"/>
            <w:vAlign w:val="center"/>
          </w:tcPr>
          <w:p w14:paraId="3B52993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2034" w:type="dxa"/>
            <w:vAlign w:val="center"/>
          </w:tcPr>
          <w:p w14:paraId="6ACDCB4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0F2DA016" w14:textId="77777777">
        <w:tc>
          <w:tcPr>
            <w:tcW w:w="1992" w:type="dxa"/>
            <w:vAlign w:val="center"/>
          </w:tcPr>
          <w:p w14:paraId="24549BD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6" w:type="dxa"/>
            <w:vAlign w:val="center"/>
          </w:tcPr>
          <w:p w14:paraId="5CEB42D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486F699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75320CD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2034" w:type="dxa"/>
            <w:vAlign w:val="center"/>
          </w:tcPr>
          <w:p w14:paraId="1C233ED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5B6E5FCE" w14:textId="77777777">
        <w:tc>
          <w:tcPr>
            <w:tcW w:w="1992" w:type="dxa"/>
            <w:vAlign w:val="center"/>
          </w:tcPr>
          <w:p w14:paraId="64631C6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center"/>
          </w:tcPr>
          <w:p w14:paraId="4945359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7F24E49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center"/>
          </w:tcPr>
          <w:p w14:paraId="4561C0A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2034" w:type="dxa"/>
            <w:vAlign w:val="center"/>
          </w:tcPr>
          <w:p w14:paraId="5227C99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48302E9C" w14:textId="77777777">
        <w:tc>
          <w:tcPr>
            <w:tcW w:w="1992" w:type="dxa"/>
            <w:vAlign w:val="center"/>
          </w:tcPr>
          <w:p w14:paraId="345E3E8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6" w:type="dxa"/>
            <w:vAlign w:val="center"/>
          </w:tcPr>
          <w:p w14:paraId="1E91689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center"/>
          </w:tcPr>
          <w:p w14:paraId="4B66D88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center"/>
          </w:tcPr>
          <w:p w14:paraId="438E75A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2034" w:type="dxa"/>
            <w:vAlign w:val="center"/>
          </w:tcPr>
          <w:p w14:paraId="4B4599F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6792ACD0" w14:textId="77777777">
        <w:tc>
          <w:tcPr>
            <w:tcW w:w="1992" w:type="dxa"/>
            <w:vAlign w:val="center"/>
          </w:tcPr>
          <w:p w14:paraId="7B78F20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center"/>
          </w:tcPr>
          <w:p w14:paraId="69E920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1" w:type="dxa"/>
            <w:vAlign w:val="center"/>
          </w:tcPr>
          <w:p w14:paraId="2F9760B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center"/>
          </w:tcPr>
          <w:p w14:paraId="5D6549F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2034" w:type="dxa"/>
            <w:vAlign w:val="center"/>
          </w:tcPr>
          <w:p w14:paraId="11D305D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D890F80" w14:textId="77777777">
        <w:trPr>
          <w:trHeight w:val="328"/>
        </w:trPr>
        <w:tc>
          <w:tcPr>
            <w:tcW w:w="1992" w:type="dxa"/>
            <w:vAlign w:val="center"/>
          </w:tcPr>
          <w:p w14:paraId="00FCA6D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center"/>
          </w:tcPr>
          <w:p w14:paraId="779A5D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center"/>
          </w:tcPr>
          <w:p w14:paraId="77FF03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center"/>
          </w:tcPr>
          <w:p w14:paraId="0D25EB9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034" w:type="dxa"/>
            <w:vAlign w:val="center"/>
          </w:tcPr>
          <w:p w14:paraId="02CC955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C0CA4BD" w14:textId="77777777">
        <w:tc>
          <w:tcPr>
            <w:tcW w:w="1992" w:type="dxa"/>
            <w:vAlign w:val="bottom"/>
          </w:tcPr>
          <w:p w14:paraId="0E24A1D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bottom"/>
          </w:tcPr>
          <w:p w14:paraId="2E621EC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bottom"/>
          </w:tcPr>
          <w:p w14:paraId="0544B34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379EA0F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034" w:type="dxa"/>
            <w:vAlign w:val="center"/>
          </w:tcPr>
          <w:p w14:paraId="5B919BA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6966BC91" w14:textId="77777777">
        <w:tc>
          <w:tcPr>
            <w:tcW w:w="1992" w:type="dxa"/>
            <w:vAlign w:val="bottom"/>
          </w:tcPr>
          <w:p w14:paraId="0C18CF6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86" w:type="dxa"/>
            <w:vAlign w:val="bottom"/>
          </w:tcPr>
          <w:p w14:paraId="2ED9C69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bottom"/>
          </w:tcPr>
          <w:p w14:paraId="73A441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7F6C2A3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2034" w:type="dxa"/>
            <w:vAlign w:val="bottom"/>
          </w:tcPr>
          <w:p w14:paraId="739D021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DC3E7DF" w14:textId="77777777">
        <w:tc>
          <w:tcPr>
            <w:tcW w:w="1992" w:type="dxa"/>
            <w:vAlign w:val="bottom"/>
          </w:tcPr>
          <w:p w14:paraId="255D032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6" w:type="dxa"/>
            <w:vAlign w:val="bottom"/>
          </w:tcPr>
          <w:p w14:paraId="7C4DFDE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bottom"/>
          </w:tcPr>
          <w:p w14:paraId="5711620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bottom"/>
          </w:tcPr>
          <w:p w14:paraId="50E97BE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2034" w:type="dxa"/>
            <w:vAlign w:val="bottom"/>
          </w:tcPr>
          <w:p w14:paraId="284442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D16CC96" w14:textId="77777777">
        <w:trPr>
          <w:trHeight w:val="190"/>
        </w:trPr>
        <w:tc>
          <w:tcPr>
            <w:tcW w:w="1992" w:type="dxa"/>
            <w:vAlign w:val="bottom"/>
          </w:tcPr>
          <w:p w14:paraId="3FA34CB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886" w:type="dxa"/>
            <w:vAlign w:val="bottom"/>
          </w:tcPr>
          <w:p w14:paraId="76C23E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1" w:type="dxa"/>
            <w:vAlign w:val="bottom"/>
          </w:tcPr>
          <w:p w14:paraId="14D450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3032191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2034" w:type="dxa"/>
            <w:vAlign w:val="bottom"/>
          </w:tcPr>
          <w:p w14:paraId="0CF8BA7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725A29B" w14:textId="77777777">
        <w:tc>
          <w:tcPr>
            <w:tcW w:w="1992" w:type="dxa"/>
            <w:vAlign w:val="bottom"/>
          </w:tcPr>
          <w:p w14:paraId="2EB3706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886" w:type="dxa"/>
            <w:vAlign w:val="bottom"/>
          </w:tcPr>
          <w:p w14:paraId="34EC1E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bottom"/>
          </w:tcPr>
          <w:p w14:paraId="6157EA8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1" w:type="dxa"/>
            <w:vAlign w:val="bottom"/>
          </w:tcPr>
          <w:p w14:paraId="04CC257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2034" w:type="dxa"/>
            <w:vAlign w:val="bottom"/>
          </w:tcPr>
          <w:p w14:paraId="26C60E7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FB29FF4" w14:textId="77777777">
        <w:tc>
          <w:tcPr>
            <w:tcW w:w="1992" w:type="dxa"/>
            <w:vAlign w:val="bottom"/>
          </w:tcPr>
          <w:p w14:paraId="19DBD0B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bottom"/>
          </w:tcPr>
          <w:p w14:paraId="20E24C4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bottom"/>
          </w:tcPr>
          <w:p w14:paraId="249607A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2AB172A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2034" w:type="dxa"/>
            <w:vAlign w:val="bottom"/>
          </w:tcPr>
          <w:p w14:paraId="748865B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2BCDE10" w14:textId="77777777">
        <w:tc>
          <w:tcPr>
            <w:tcW w:w="1992" w:type="dxa"/>
            <w:vAlign w:val="bottom"/>
          </w:tcPr>
          <w:p w14:paraId="72AF2D5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bottom"/>
          </w:tcPr>
          <w:p w14:paraId="456AD9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2F2B3DA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28E9969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2034" w:type="dxa"/>
            <w:vAlign w:val="bottom"/>
          </w:tcPr>
          <w:p w14:paraId="24433E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81FB47F" w14:textId="77777777">
        <w:tc>
          <w:tcPr>
            <w:tcW w:w="1992" w:type="dxa"/>
            <w:vAlign w:val="bottom"/>
          </w:tcPr>
          <w:p w14:paraId="629FE8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С</w:t>
            </w:r>
          </w:p>
        </w:tc>
        <w:tc>
          <w:tcPr>
            <w:tcW w:w="1886" w:type="dxa"/>
            <w:vAlign w:val="bottom"/>
          </w:tcPr>
          <w:p w14:paraId="2BB883A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bottom"/>
          </w:tcPr>
          <w:p w14:paraId="609F5B2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5C79F8C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2034" w:type="dxa"/>
            <w:vAlign w:val="bottom"/>
          </w:tcPr>
          <w:p w14:paraId="4E4A014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E7AF372" w14:textId="77777777">
        <w:tc>
          <w:tcPr>
            <w:tcW w:w="1992" w:type="dxa"/>
            <w:vAlign w:val="bottom"/>
          </w:tcPr>
          <w:p w14:paraId="435C2C5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bottom"/>
          </w:tcPr>
          <w:p w14:paraId="421E45B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1E65998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bottom"/>
          </w:tcPr>
          <w:p w14:paraId="3AC0C42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2034" w:type="dxa"/>
            <w:vAlign w:val="bottom"/>
          </w:tcPr>
          <w:p w14:paraId="10314D9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476BBFB" w14:textId="77777777">
        <w:tc>
          <w:tcPr>
            <w:tcW w:w="1992" w:type="dxa"/>
            <w:vAlign w:val="bottom"/>
          </w:tcPr>
          <w:p w14:paraId="5DDA48D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6" w:type="dxa"/>
            <w:vAlign w:val="bottom"/>
          </w:tcPr>
          <w:p w14:paraId="1A290D3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33ECB7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1" w:type="dxa"/>
            <w:vAlign w:val="bottom"/>
          </w:tcPr>
          <w:p w14:paraId="1B53C52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2034" w:type="dxa"/>
            <w:vAlign w:val="bottom"/>
          </w:tcPr>
          <w:p w14:paraId="77BF644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54ABA3E" w14:textId="77777777">
        <w:tc>
          <w:tcPr>
            <w:tcW w:w="1992" w:type="dxa"/>
            <w:vAlign w:val="bottom"/>
          </w:tcPr>
          <w:p w14:paraId="5A164B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6" w:type="dxa"/>
            <w:vAlign w:val="bottom"/>
          </w:tcPr>
          <w:p w14:paraId="2449F46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bottom"/>
          </w:tcPr>
          <w:p w14:paraId="44322C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1" w:type="dxa"/>
            <w:vAlign w:val="bottom"/>
          </w:tcPr>
          <w:p w14:paraId="53F320B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2034" w:type="dxa"/>
            <w:vAlign w:val="bottom"/>
          </w:tcPr>
          <w:p w14:paraId="313B26C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48709BF" w14:textId="77777777">
        <w:tc>
          <w:tcPr>
            <w:tcW w:w="1992" w:type="dxa"/>
            <w:vAlign w:val="bottom"/>
          </w:tcPr>
          <w:p w14:paraId="5ED7A73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bottom"/>
          </w:tcPr>
          <w:p w14:paraId="1237399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1" w:type="dxa"/>
            <w:vAlign w:val="bottom"/>
          </w:tcPr>
          <w:p w14:paraId="6BA8D6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474C2A7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2034" w:type="dxa"/>
            <w:vAlign w:val="bottom"/>
          </w:tcPr>
          <w:p w14:paraId="5005AB3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5BFF58C" w14:textId="77777777">
        <w:tc>
          <w:tcPr>
            <w:tcW w:w="1992" w:type="dxa"/>
            <w:vAlign w:val="bottom"/>
          </w:tcPr>
          <w:p w14:paraId="4B8D9BE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bottom"/>
          </w:tcPr>
          <w:p w14:paraId="12A303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1" w:type="dxa"/>
            <w:vAlign w:val="bottom"/>
          </w:tcPr>
          <w:p w14:paraId="12DC487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bottom"/>
          </w:tcPr>
          <w:p w14:paraId="27D5C5D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2034" w:type="dxa"/>
            <w:vAlign w:val="bottom"/>
          </w:tcPr>
          <w:p w14:paraId="4F14A3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020046D" w14:textId="77777777">
        <w:tc>
          <w:tcPr>
            <w:tcW w:w="1992" w:type="dxa"/>
            <w:vAlign w:val="bottom"/>
          </w:tcPr>
          <w:p w14:paraId="103BF52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886" w:type="dxa"/>
            <w:vAlign w:val="bottom"/>
          </w:tcPr>
          <w:p w14:paraId="67394F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bottom"/>
          </w:tcPr>
          <w:p w14:paraId="1CA7377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5608D54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2034" w:type="dxa"/>
            <w:vAlign w:val="bottom"/>
          </w:tcPr>
          <w:p w14:paraId="2BEA21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F9A3879" w14:textId="77777777">
        <w:tc>
          <w:tcPr>
            <w:tcW w:w="1992" w:type="dxa"/>
            <w:vAlign w:val="bottom"/>
          </w:tcPr>
          <w:p w14:paraId="7756979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86" w:type="dxa"/>
            <w:vAlign w:val="bottom"/>
          </w:tcPr>
          <w:p w14:paraId="5002A5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1" w:type="dxa"/>
            <w:vAlign w:val="bottom"/>
          </w:tcPr>
          <w:p w14:paraId="109F351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46C46CC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bottom"/>
          </w:tcPr>
          <w:p w14:paraId="788CE0D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60B1269" w14:textId="77777777">
        <w:tc>
          <w:tcPr>
            <w:tcW w:w="1992" w:type="dxa"/>
            <w:vAlign w:val="bottom"/>
          </w:tcPr>
          <w:p w14:paraId="6A7565C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</w:t>
            </w:r>
          </w:p>
        </w:tc>
        <w:tc>
          <w:tcPr>
            <w:tcW w:w="1886" w:type="dxa"/>
            <w:vAlign w:val="bottom"/>
          </w:tcPr>
          <w:p w14:paraId="34CE6BB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1" w:type="dxa"/>
            <w:vAlign w:val="bottom"/>
          </w:tcPr>
          <w:p w14:paraId="6E0839C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bottom"/>
          </w:tcPr>
          <w:p w14:paraId="4C9E6F3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034" w:type="dxa"/>
            <w:vAlign w:val="bottom"/>
          </w:tcPr>
          <w:p w14:paraId="751EB4C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EC815CA" w14:textId="77777777">
        <w:tc>
          <w:tcPr>
            <w:tcW w:w="1992" w:type="dxa"/>
            <w:vAlign w:val="bottom"/>
          </w:tcPr>
          <w:p w14:paraId="61CE1C6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bottom"/>
          </w:tcPr>
          <w:p w14:paraId="3B23DE6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1" w:type="dxa"/>
            <w:vAlign w:val="bottom"/>
          </w:tcPr>
          <w:p w14:paraId="6A18DA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5695B1C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bottom"/>
          </w:tcPr>
          <w:p w14:paraId="47D26DB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EF5DEC9" w14:textId="77777777">
        <w:tc>
          <w:tcPr>
            <w:tcW w:w="1992" w:type="dxa"/>
            <w:vAlign w:val="bottom"/>
          </w:tcPr>
          <w:p w14:paraId="0CF8E07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86" w:type="dxa"/>
            <w:vAlign w:val="bottom"/>
          </w:tcPr>
          <w:p w14:paraId="42C724D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6CDD4B7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1" w:type="dxa"/>
            <w:vAlign w:val="bottom"/>
          </w:tcPr>
          <w:p w14:paraId="00A5A5C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bottom"/>
          </w:tcPr>
          <w:p w14:paraId="6DD63D2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1890C6E" w14:textId="77777777">
        <w:tc>
          <w:tcPr>
            <w:tcW w:w="1992" w:type="dxa"/>
            <w:vAlign w:val="bottom"/>
          </w:tcPr>
          <w:p w14:paraId="4970989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</w:t>
            </w:r>
          </w:p>
        </w:tc>
        <w:tc>
          <w:tcPr>
            <w:tcW w:w="1886" w:type="dxa"/>
            <w:vAlign w:val="bottom"/>
          </w:tcPr>
          <w:p w14:paraId="7F99BA7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4792F4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51" w:type="dxa"/>
            <w:vAlign w:val="bottom"/>
          </w:tcPr>
          <w:p w14:paraId="6BC5E4F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034" w:type="dxa"/>
            <w:vAlign w:val="bottom"/>
          </w:tcPr>
          <w:p w14:paraId="21ECB92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B3F944C" w14:textId="77777777">
        <w:tc>
          <w:tcPr>
            <w:tcW w:w="1992" w:type="dxa"/>
            <w:vAlign w:val="bottom"/>
          </w:tcPr>
          <w:p w14:paraId="51AE8EF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bottom"/>
          </w:tcPr>
          <w:p w14:paraId="30AF33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91" w:type="dxa"/>
            <w:vAlign w:val="bottom"/>
          </w:tcPr>
          <w:p w14:paraId="4C4F28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13D82E5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2034" w:type="dxa"/>
            <w:vAlign w:val="bottom"/>
          </w:tcPr>
          <w:p w14:paraId="6775BF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9E4F872" w14:textId="77777777">
        <w:tc>
          <w:tcPr>
            <w:tcW w:w="1992" w:type="dxa"/>
            <w:vAlign w:val="bottom"/>
          </w:tcPr>
          <w:p w14:paraId="4128ED7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bottom"/>
          </w:tcPr>
          <w:p w14:paraId="5A29EC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1575265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51" w:type="dxa"/>
            <w:vAlign w:val="bottom"/>
          </w:tcPr>
          <w:p w14:paraId="4A4D74B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2034" w:type="dxa"/>
            <w:vAlign w:val="bottom"/>
          </w:tcPr>
          <w:p w14:paraId="1883231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B8D80FF" w14:textId="77777777">
        <w:tc>
          <w:tcPr>
            <w:tcW w:w="1992" w:type="dxa"/>
            <w:vAlign w:val="bottom"/>
          </w:tcPr>
          <w:p w14:paraId="601C333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886" w:type="dxa"/>
            <w:vAlign w:val="bottom"/>
          </w:tcPr>
          <w:p w14:paraId="34E66E8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91" w:type="dxa"/>
            <w:vAlign w:val="bottom"/>
          </w:tcPr>
          <w:p w14:paraId="072AC97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bottom"/>
          </w:tcPr>
          <w:p w14:paraId="0F7FE2A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2034" w:type="dxa"/>
            <w:vAlign w:val="bottom"/>
          </w:tcPr>
          <w:p w14:paraId="3827D7C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1110C83" w14:textId="77777777">
        <w:tc>
          <w:tcPr>
            <w:tcW w:w="1992" w:type="dxa"/>
            <w:vAlign w:val="bottom"/>
          </w:tcPr>
          <w:p w14:paraId="2E9AAE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bottom"/>
          </w:tcPr>
          <w:p w14:paraId="7F14D70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5D8B313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3FEBF20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2034" w:type="dxa"/>
            <w:vAlign w:val="bottom"/>
          </w:tcPr>
          <w:p w14:paraId="59B007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1E3ACD8" w14:textId="77777777">
        <w:tc>
          <w:tcPr>
            <w:tcW w:w="1992" w:type="dxa"/>
            <w:vAlign w:val="bottom"/>
          </w:tcPr>
          <w:p w14:paraId="1619E76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86" w:type="dxa"/>
            <w:vAlign w:val="bottom"/>
          </w:tcPr>
          <w:p w14:paraId="7ACEAD1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991" w:type="dxa"/>
            <w:vAlign w:val="bottom"/>
          </w:tcPr>
          <w:p w14:paraId="65D302F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951" w:type="dxa"/>
            <w:vAlign w:val="bottom"/>
          </w:tcPr>
          <w:p w14:paraId="6B251C1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2034" w:type="dxa"/>
            <w:vAlign w:val="bottom"/>
          </w:tcPr>
          <w:p w14:paraId="09B362D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87674E3" w14:textId="77777777">
        <w:tc>
          <w:tcPr>
            <w:tcW w:w="1992" w:type="dxa"/>
            <w:vAlign w:val="bottom"/>
          </w:tcPr>
          <w:p w14:paraId="566AB30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886" w:type="dxa"/>
            <w:vAlign w:val="bottom"/>
          </w:tcPr>
          <w:p w14:paraId="56632E9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91" w:type="dxa"/>
            <w:vAlign w:val="bottom"/>
          </w:tcPr>
          <w:p w14:paraId="35FE69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1" w:type="dxa"/>
            <w:vAlign w:val="bottom"/>
          </w:tcPr>
          <w:p w14:paraId="7C2C25B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2034" w:type="dxa"/>
            <w:vAlign w:val="bottom"/>
          </w:tcPr>
          <w:p w14:paraId="44AEFEE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16789A1" w14:textId="77777777">
        <w:tc>
          <w:tcPr>
            <w:tcW w:w="1992" w:type="dxa"/>
            <w:vAlign w:val="bottom"/>
          </w:tcPr>
          <w:p w14:paraId="436ED1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bottom"/>
          </w:tcPr>
          <w:p w14:paraId="0D57B0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91" w:type="dxa"/>
            <w:vAlign w:val="bottom"/>
          </w:tcPr>
          <w:p w14:paraId="782D2F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51" w:type="dxa"/>
            <w:vAlign w:val="bottom"/>
          </w:tcPr>
          <w:p w14:paraId="789561E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2034" w:type="dxa"/>
            <w:vAlign w:val="bottom"/>
          </w:tcPr>
          <w:p w14:paraId="15D9D90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B4B8E68" w14:textId="77777777">
        <w:tc>
          <w:tcPr>
            <w:tcW w:w="1992" w:type="dxa"/>
            <w:vAlign w:val="bottom"/>
          </w:tcPr>
          <w:p w14:paraId="5C17C62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bottom"/>
          </w:tcPr>
          <w:p w14:paraId="17195F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bottom"/>
          </w:tcPr>
          <w:p w14:paraId="436E6DE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7E7A1AB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2034" w:type="dxa"/>
            <w:vAlign w:val="bottom"/>
          </w:tcPr>
          <w:p w14:paraId="2D5EDCD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F7B9ED3" w14:textId="77777777">
        <w:tc>
          <w:tcPr>
            <w:tcW w:w="1992" w:type="dxa"/>
            <w:vAlign w:val="bottom"/>
          </w:tcPr>
          <w:p w14:paraId="0CA3054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6" w:type="dxa"/>
            <w:vAlign w:val="bottom"/>
          </w:tcPr>
          <w:p w14:paraId="650D171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423B48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774FFEB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bottom"/>
          </w:tcPr>
          <w:p w14:paraId="52EAA9A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47F2A0E" w14:textId="77777777">
        <w:tc>
          <w:tcPr>
            <w:tcW w:w="1992" w:type="dxa"/>
            <w:vAlign w:val="bottom"/>
          </w:tcPr>
          <w:p w14:paraId="1488C3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bottom"/>
          </w:tcPr>
          <w:p w14:paraId="5DCA27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bottom"/>
          </w:tcPr>
          <w:p w14:paraId="2F5E98D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951" w:type="dxa"/>
            <w:vAlign w:val="bottom"/>
          </w:tcPr>
          <w:p w14:paraId="5B1A2BA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2034" w:type="dxa"/>
            <w:vAlign w:val="bottom"/>
          </w:tcPr>
          <w:p w14:paraId="160A4ED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881AF3D" w14:textId="77777777">
        <w:tc>
          <w:tcPr>
            <w:tcW w:w="1992" w:type="dxa"/>
            <w:vAlign w:val="bottom"/>
          </w:tcPr>
          <w:p w14:paraId="3D7D2B6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bottom"/>
          </w:tcPr>
          <w:p w14:paraId="05F72A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1" w:type="dxa"/>
            <w:vAlign w:val="bottom"/>
          </w:tcPr>
          <w:p w14:paraId="761A8BD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bottom"/>
          </w:tcPr>
          <w:p w14:paraId="7373A27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bottom"/>
          </w:tcPr>
          <w:p w14:paraId="362D076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9359664" w14:textId="77777777">
        <w:tc>
          <w:tcPr>
            <w:tcW w:w="1992" w:type="dxa"/>
            <w:vAlign w:val="bottom"/>
          </w:tcPr>
          <w:p w14:paraId="222CB98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bottom"/>
          </w:tcPr>
          <w:p w14:paraId="28D698B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bottom"/>
          </w:tcPr>
          <w:p w14:paraId="4BAD2CB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51" w:type="dxa"/>
            <w:vAlign w:val="bottom"/>
          </w:tcPr>
          <w:p w14:paraId="4D998E4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bottom"/>
          </w:tcPr>
          <w:p w14:paraId="16F4D25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7DDC0DE" w14:textId="77777777">
        <w:tc>
          <w:tcPr>
            <w:tcW w:w="1992" w:type="dxa"/>
            <w:vAlign w:val="bottom"/>
          </w:tcPr>
          <w:p w14:paraId="27D744C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6" w:type="dxa"/>
            <w:vAlign w:val="bottom"/>
          </w:tcPr>
          <w:p w14:paraId="087781C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91" w:type="dxa"/>
            <w:vAlign w:val="bottom"/>
          </w:tcPr>
          <w:p w14:paraId="6BBB96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1" w:type="dxa"/>
            <w:vAlign w:val="bottom"/>
          </w:tcPr>
          <w:p w14:paraId="16783EE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2034" w:type="dxa"/>
            <w:vAlign w:val="bottom"/>
          </w:tcPr>
          <w:p w14:paraId="1E10DC3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B653757" w14:textId="77777777">
        <w:tc>
          <w:tcPr>
            <w:tcW w:w="1992" w:type="dxa"/>
            <w:vAlign w:val="bottom"/>
          </w:tcPr>
          <w:p w14:paraId="613CBA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bottom"/>
          </w:tcPr>
          <w:p w14:paraId="71D230E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27AACE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51" w:type="dxa"/>
            <w:vAlign w:val="bottom"/>
          </w:tcPr>
          <w:p w14:paraId="5EB87B3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2034" w:type="dxa"/>
            <w:vAlign w:val="bottom"/>
          </w:tcPr>
          <w:p w14:paraId="665AFB3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774028F" w14:textId="77777777">
        <w:tc>
          <w:tcPr>
            <w:tcW w:w="1992" w:type="dxa"/>
            <w:vAlign w:val="bottom"/>
          </w:tcPr>
          <w:p w14:paraId="0508D8D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86" w:type="dxa"/>
            <w:vAlign w:val="bottom"/>
          </w:tcPr>
          <w:p w14:paraId="3F72F6C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bottom"/>
          </w:tcPr>
          <w:p w14:paraId="3872589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bottom"/>
          </w:tcPr>
          <w:p w14:paraId="15BD249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2034" w:type="dxa"/>
            <w:vAlign w:val="bottom"/>
          </w:tcPr>
          <w:p w14:paraId="1432AF1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0873F8E" w14:textId="77777777">
        <w:tc>
          <w:tcPr>
            <w:tcW w:w="1992" w:type="dxa"/>
            <w:vAlign w:val="bottom"/>
          </w:tcPr>
          <w:p w14:paraId="389315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bottom"/>
          </w:tcPr>
          <w:p w14:paraId="7DB7F1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91" w:type="dxa"/>
            <w:vAlign w:val="bottom"/>
          </w:tcPr>
          <w:p w14:paraId="14BF47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1" w:type="dxa"/>
            <w:vAlign w:val="bottom"/>
          </w:tcPr>
          <w:p w14:paraId="09148E9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2034" w:type="dxa"/>
            <w:vAlign w:val="bottom"/>
          </w:tcPr>
          <w:p w14:paraId="74B00A4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2D0C3C5" w14:textId="77777777">
        <w:tc>
          <w:tcPr>
            <w:tcW w:w="1992" w:type="dxa"/>
            <w:vAlign w:val="bottom"/>
          </w:tcPr>
          <w:p w14:paraId="7F9DE4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86" w:type="dxa"/>
            <w:vAlign w:val="bottom"/>
          </w:tcPr>
          <w:p w14:paraId="6754125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1F514A0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0C92035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2034" w:type="dxa"/>
            <w:vAlign w:val="bottom"/>
          </w:tcPr>
          <w:p w14:paraId="5897637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474ED06" w14:textId="77777777">
        <w:tc>
          <w:tcPr>
            <w:tcW w:w="1992" w:type="dxa"/>
            <w:vAlign w:val="bottom"/>
          </w:tcPr>
          <w:p w14:paraId="5DF3451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86" w:type="dxa"/>
            <w:vAlign w:val="bottom"/>
          </w:tcPr>
          <w:p w14:paraId="58AE6C1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1" w:type="dxa"/>
            <w:vAlign w:val="bottom"/>
          </w:tcPr>
          <w:p w14:paraId="36761F1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6C93F35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034" w:type="dxa"/>
            <w:vAlign w:val="bottom"/>
          </w:tcPr>
          <w:p w14:paraId="02EC75E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92F3114" w14:textId="77777777">
        <w:tc>
          <w:tcPr>
            <w:tcW w:w="1992" w:type="dxa"/>
            <w:vAlign w:val="bottom"/>
          </w:tcPr>
          <w:p w14:paraId="54B5D68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86" w:type="dxa"/>
            <w:vAlign w:val="bottom"/>
          </w:tcPr>
          <w:p w14:paraId="5EF4A1C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91" w:type="dxa"/>
            <w:vAlign w:val="bottom"/>
          </w:tcPr>
          <w:p w14:paraId="69EE74B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7C00067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034" w:type="dxa"/>
            <w:vAlign w:val="bottom"/>
          </w:tcPr>
          <w:p w14:paraId="2803E9D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7E101A5" w14:textId="77777777">
        <w:tc>
          <w:tcPr>
            <w:tcW w:w="1992" w:type="dxa"/>
            <w:vAlign w:val="bottom"/>
          </w:tcPr>
          <w:p w14:paraId="627AA0C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886" w:type="dxa"/>
            <w:vAlign w:val="bottom"/>
          </w:tcPr>
          <w:p w14:paraId="157714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91" w:type="dxa"/>
            <w:vAlign w:val="bottom"/>
          </w:tcPr>
          <w:p w14:paraId="146088D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1" w:type="dxa"/>
            <w:vAlign w:val="bottom"/>
          </w:tcPr>
          <w:p w14:paraId="566E53B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034" w:type="dxa"/>
            <w:vAlign w:val="bottom"/>
          </w:tcPr>
          <w:p w14:paraId="618F0C8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A79D8BB" w14:textId="77777777">
        <w:tc>
          <w:tcPr>
            <w:tcW w:w="1992" w:type="dxa"/>
            <w:vAlign w:val="bottom"/>
          </w:tcPr>
          <w:p w14:paraId="1E08E5E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886" w:type="dxa"/>
            <w:vAlign w:val="bottom"/>
          </w:tcPr>
          <w:p w14:paraId="56692D1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1BF347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5F14C21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bottom"/>
          </w:tcPr>
          <w:p w14:paraId="3A675D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FB85CE8" w14:textId="77777777">
        <w:tc>
          <w:tcPr>
            <w:tcW w:w="1992" w:type="dxa"/>
            <w:vAlign w:val="bottom"/>
          </w:tcPr>
          <w:p w14:paraId="1F7C356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886" w:type="dxa"/>
            <w:vAlign w:val="bottom"/>
          </w:tcPr>
          <w:p w14:paraId="7B18B3F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91" w:type="dxa"/>
            <w:vAlign w:val="bottom"/>
          </w:tcPr>
          <w:p w14:paraId="7DBCC98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951" w:type="dxa"/>
            <w:vAlign w:val="bottom"/>
          </w:tcPr>
          <w:p w14:paraId="4E8BD58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34" w:type="dxa"/>
            <w:vAlign w:val="bottom"/>
          </w:tcPr>
          <w:p w14:paraId="658C3A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7ACC0DC" w14:textId="77777777">
        <w:tc>
          <w:tcPr>
            <w:tcW w:w="1992" w:type="dxa"/>
            <w:vAlign w:val="bottom"/>
          </w:tcPr>
          <w:p w14:paraId="6ED0FD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86" w:type="dxa"/>
            <w:vAlign w:val="bottom"/>
          </w:tcPr>
          <w:p w14:paraId="62AC6DE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0C005FE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1" w:type="dxa"/>
            <w:vAlign w:val="bottom"/>
          </w:tcPr>
          <w:p w14:paraId="056CE55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34" w:type="dxa"/>
            <w:vAlign w:val="bottom"/>
          </w:tcPr>
          <w:p w14:paraId="3DA7C13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46E1B54" w14:textId="77777777">
        <w:tc>
          <w:tcPr>
            <w:tcW w:w="1992" w:type="dxa"/>
            <w:vAlign w:val="bottom"/>
          </w:tcPr>
          <w:p w14:paraId="696F9C4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86" w:type="dxa"/>
            <w:vAlign w:val="bottom"/>
          </w:tcPr>
          <w:p w14:paraId="79CA256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91" w:type="dxa"/>
            <w:vAlign w:val="bottom"/>
          </w:tcPr>
          <w:p w14:paraId="5B09DE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24B048D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034" w:type="dxa"/>
            <w:vAlign w:val="bottom"/>
          </w:tcPr>
          <w:p w14:paraId="19E86B6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86E8BBF" w14:textId="77777777">
        <w:tc>
          <w:tcPr>
            <w:tcW w:w="1992" w:type="dxa"/>
            <w:vAlign w:val="bottom"/>
          </w:tcPr>
          <w:p w14:paraId="0F1B1A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886" w:type="dxa"/>
            <w:vAlign w:val="bottom"/>
          </w:tcPr>
          <w:p w14:paraId="1DC5B80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4530E6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1" w:type="dxa"/>
            <w:vAlign w:val="bottom"/>
          </w:tcPr>
          <w:p w14:paraId="000DDB9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34" w:type="dxa"/>
            <w:vAlign w:val="bottom"/>
          </w:tcPr>
          <w:p w14:paraId="2EAE869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B3D2D89" w14:textId="77777777">
        <w:tc>
          <w:tcPr>
            <w:tcW w:w="1992" w:type="dxa"/>
            <w:vAlign w:val="bottom"/>
          </w:tcPr>
          <w:p w14:paraId="43F4290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bottom"/>
          </w:tcPr>
          <w:p w14:paraId="08D5E6B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91" w:type="dxa"/>
            <w:vAlign w:val="bottom"/>
          </w:tcPr>
          <w:p w14:paraId="11004A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1" w:type="dxa"/>
            <w:vAlign w:val="bottom"/>
          </w:tcPr>
          <w:p w14:paraId="53492C8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34" w:type="dxa"/>
            <w:vAlign w:val="bottom"/>
          </w:tcPr>
          <w:p w14:paraId="393D99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7D19D49" w14:textId="77777777">
        <w:tc>
          <w:tcPr>
            <w:tcW w:w="1992" w:type="dxa"/>
            <w:vAlign w:val="bottom"/>
          </w:tcPr>
          <w:p w14:paraId="4508904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bottom"/>
          </w:tcPr>
          <w:p w14:paraId="7493AD6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991" w:type="dxa"/>
            <w:vAlign w:val="bottom"/>
          </w:tcPr>
          <w:p w14:paraId="6070892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951" w:type="dxa"/>
            <w:vAlign w:val="bottom"/>
          </w:tcPr>
          <w:p w14:paraId="5849BE1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34" w:type="dxa"/>
            <w:vAlign w:val="bottom"/>
          </w:tcPr>
          <w:p w14:paraId="200E189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763E7A5" w14:textId="77777777">
        <w:tc>
          <w:tcPr>
            <w:tcW w:w="1992" w:type="dxa"/>
            <w:vAlign w:val="bottom"/>
          </w:tcPr>
          <w:p w14:paraId="1F8BEA3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86" w:type="dxa"/>
            <w:vAlign w:val="bottom"/>
          </w:tcPr>
          <w:p w14:paraId="55A4FAA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991" w:type="dxa"/>
            <w:vAlign w:val="bottom"/>
          </w:tcPr>
          <w:p w14:paraId="353094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1" w:type="dxa"/>
            <w:vAlign w:val="bottom"/>
          </w:tcPr>
          <w:p w14:paraId="23C7CA3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34" w:type="dxa"/>
            <w:vAlign w:val="bottom"/>
          </w:tcPr>
          <w:p w14:paraId="42A6785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</w:tbl>
    <w:p w14:paraId="1EBA5B57" w14:textId="77777777" w:rsidR="00E01030" w:rsidRDefault="00E01030" w:rsidP="00C9404E">
      <w:pPr>
        <w:spacing w:after="0" w:line="240" w:lineRule="auto"/>
      </w:pPr>
    </w:p>
    <w:p w14:paraId="6E4EED7F" w14:textId="77777777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64FA199F" w14:textId="74116751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 xml:space="preserve"> класс</w:t>
      </w:r>
      <w:r>
        <w:rPr>
          <w:rFonts w:ascii="Times New Roman" w:hAnsi="Times New Roman" w:cs="Times New Roman"/>
          <w:b/>
        </w:rPr>
        <w:t xml:space="preserve"> (2026-2027)</w:t>
      </w:r>
    </w:p>
    <w:p w14:paraId="5AB579DF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ff0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16"/>
        <w:gridCol w:w="1953"/>
        <w:gridCol w:w="2061"/>
        <w:gridCol w:w="1849"/>
        <w:gridCol w:w="1975"/>
      </w:tblGrid>
      <w:tr w:rsidR="00E01030" w14:paraId="5279F398" w14:textId="77777777">
        <w:tc>
          <w:tcPr>
            <w:tcW w:w="2016" w:type="dxa"/>
          </w:tcPr>
          <w:p w14:paraId="69B5C598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53" w:type="dxa"/>
          </w:tcPr>
          <w:p w14:paraId="7D6A5A71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61" w:type="dxa"/>
          </w:tcPr>
          <w:p w14:paraId="741C9569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49" w:type="dxa"/>
          </w:tcPr>
          <w:p w14:paraId="079CE0CC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75" w:type="dxa"/>
          </w:tcPr>
          <w:p w14:paraId="2868AB22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E01030" w14:paraId="79270904" w14:textId="77777777">
        <w:tc>
          <w:tcPr>
            <w:tcW w:w="2016" w:type="dxa"/>
            <w:vAlign w:val="center"/>
          </w:tcPr>
          <w:p w14:paraId="2B82E98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5846D68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2061" w:type="dxa"/>
            <w:vAlign w:val="center"/>
          </w:tcPr>
          <w:p w14:paraId="30A1197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2F5ABFF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975" w:type="dxa"/>
            <w:vAlign w:val="center"/>
          </w:tcPr>
          <w:p w14:paraId="47829F5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</w:p>
        </w:tc>
      </w:tr>
      <w:tr w:rsidR="00E01030" w14:paraId="6E7CBC3B" w14:textId="77777777">
        <w:tc>
          <w:tcPr>
            <w:tcW w:w="2016" w:type="dxa"/>
            <w:vAlign w:val="center"/>
          </w:tcPr>
          <w:p w14:paraId="6991E4C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53" w:type="dxa"/>
            <w:vAlign w:val="center"/>
          </w:tcPr>
          <w:p w14:paraId="1D035A2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center"/>
          </w:tcPr>
          <w:p w14:paraId="24A731B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3D29EF6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975" w:type="dxa"/>
            <w:vAlign w:val="center"/>
          </w:tcPr>
          <w:p w14:paraId="0CD1FA5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1E27DEA8" w14:textId="77777777">
        <w:tc>
          <w:tcPr>
            <w:tcW w:w="2016" w:type="dxa"/>
            <w:vAlign w:val="center"/>
          </w:tcPr>
          <w:p w14:paraId="424E163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3" w:type="dxa"/>
            <w:vAlign w:val="center"/>
          </w:tcPr>
          <w:p w14:paraId="48B76D0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center"/>
          </w:tcPr>
          <w:p w14:paraId="3FDED46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center"/>
          </w:tcPr>
          <w:p w14:paraId="6288317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975" w:type="dxa"/>
            <w:vAlign w:val="center"/>
          </w:tcPr>
          <w:p w14:paraId="1DDF64B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CE69765" w14:textId="77777777">
        <w:tc>
          <w:tcPr>
            <w:tcW w:w="2016" w:type="dxa"/>
            <w:vAlign w:val="center"/>
          </w:tcPr>
          <w:p w14:paraId="7A95978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57E27D8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center"/>
          </w:tcPr>
          <w:p w14:paraId="26F7083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849" w:type="dxa"/>
            <w:vAlign w:val="center"/>
          </w:tcPr>
          <w:p w14:paraId="6E026A0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975" w:type="dxa"/>
            <w:vAlign w:val="center"/>
          </w:tcPr>
          <w:p w14:paraId="6DAACF7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09DD74B3" w14:textId="77777777">
        <w:tc>
          <w:tcPr>
            <w:tcW w:w="2016" w:type="dxa"/>
            <w:vAlign w:val="center"/>
          </w:tcPr>
          <w:p w14:paraId="454AE55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М</w:t>
            </w:r>
          </w:p>
        </w:tc>
        <w:tc>
          <w:tcPr>
            <w:tcW w:w="1953" w:type="dxa"/>
            <w:vAlign w:val="center"/>
          </w:tcPr>
          <w:p w14:paraId="654C36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37CB4A8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center"/>
          </w:tcPr>
          <w:p w14:paraId="0CF7569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975" w:type="dxa"/>
            <w:vAlign w:val="center"/>
          </w:tcPr>
          <w:p w14:paraId="07C0C8A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2FA30463" w14:textId="77777777">
        <w:tc>
          <w:tcPr>
            <w:tcW w:w="2016" w:type="dxa"/>
            <w:vAlign w:val="center"/>
          </w:tcPr>
          <w:p w14:paraId="0FD2B0F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953" w:type="dxa"/>
            <w:vAlign w:val="center"/>
          </w:tcPr>
          <w:p w14:paraId="20DB1D6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2061" w:type="dxa"/>
            <w:vAlign w:val="center"/>
          </w:tcPr>
          <w:p w14:paraId="11043BC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849" w:type="dxa"/>
            <w:vAlign w:val="center"/>
          </w:tcPr>
          <w:p w14:paraId="6A75498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70,5</w:t>
            </w:r>
          </w:p>
        </w:tc>
        <w:tc>
          <w:tcPr>
            <w:tcW w:w="1975" w:type="dxa"/>
            <w:vAlign w:val="center"/>
          </w:tcPr>
          <w:p w14:paraId="3093C2C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70DCC5A" w14:textId="77777777">
        <w:tc>
          <w:tcPr>
            <w:tcW w:w="2016" w:type="dxa"/>
            <w:vAlign w:val="center"/>
          </w:tcPr>
          <w:p w14:paraId="1BEC0C2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center"/>
          </w:tcPr>
          <w:p w14:paraId="499A106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center"/>
          </w:tcPr>
          <w:p w14:paraId="36730A2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7659DE8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70,5</w:t>
            </w:r>
          </w:p>
        </w:tc>
        <w:tc>
          <w:tcPr>
            <w:tcW w:w="1975" w:type="dxa"/>
            <w:vAlign w:val="center"/>
          </w:tcPr>
          <w:p w14:paraId="70BB934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83F0CED" w14:textId="77777777">
        <w:tc>
          <w:tcPr>
            <w:tcW w:w="2016" w:type="dxa"/>
            <w:vAlign w:val="center"/>
          </w:tcPr>
          <w:p w14:paraId="176596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2F4B855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center"/>
          </w:tcPr>
          <w:p w14:paraId="7F482AF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center"/>
          </w:tcPr>
          <w:p w14:paraId="0EA4E19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67,5</w:t>
            </w:r>
          </w:p>
        </w:tc>
        <w:tc>
          <w:tcPr>
            <w:tcW w:w="1975" w:type="dxa"/>
            <w:vAlign w:val="center"/>
          </w:tcPr>
          <w:p w14:paraId="666FC0A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A2E7470" w14:textId="77777777">
        <w:trPr>
          <w:trHeight w:val="215"/>
        </w:trPr>
        <w:tc>
          <w:tcPr>
            <w:tcW w:w="2016" w:type="dxa"/>
            <w:vAlign w:val="center"/>
          </w:tcPr>
          <w:p w14:paraId="55DFD1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center"/>
          </w:tcPr>
          <w:p w14:paraId="067F14B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center"/>
          </w:tcPr>
          <w:p w14:paraId="544B438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666AFDC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975" w:type="dxa"/>
            <w:vAlign w:val="center"/>
          </w:tcPr>
          <w:p w14:paraId="319632F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C1905EE" w14:textId="77777777">
        <w:tc>
          <w:tcPr>
            <w:tcW w:w="2016" w:type="dxa"/>
            <w:vAlign w:val="center"/>
          </w:tcPr>
          <w:p w14:paraId="1335E1C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3" w:type="dxa"/>
            <w:vAlign w:val="center"/>
          </w:tcPr>
          <w:p w14:paraId="15244BA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2C76A8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center"/>
          </w:tcPr>
          <w:p w14:paraId="5F1A9E0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975" w:type="dxa"/>
            <w:vAlign w:val="center"/>
          </w:tcPr>
          <w:p w14:paraId="1B2DEE3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67CB96C" w14:textId="77777777">
        <w:tc>
          <w:tcPr>
            <w:tcW w:w="2016" w:type="dxa"/>
            <w:vAlign w:val="center"/>
          </w:tcPr>
          <w:p w14:paraId="770553A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2266FF7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646445B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75D429A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62,5</w:t>
            </w:r>
          </w:p>
        </w:tc>
        <w:tc>
          <w:tcPr>
            <w:tcW w:w="1975" w:type="dxa"/>
            <w:vAlign w:val="center"/>
          </w:tcPr>
          <w:p w14:paraId="674E6B7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0D451A8" w14:textId="77777777">
        <w:tc>
          <w:tcPr>
            <w:tcW w:w="2016" w:type="dxa"/>
            <w:vAlign w:val="center"/>
          </w:tcPr>
          <w:p w14:paraId="39E2493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953" w:type="dxa"/>
            <w:vAlign w:val="center"/>
          </w:tcPr>
          <w:p w14:paraId="39207D4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2061" w:type="dxa"/>
            <w:vAlign w:val="center"/>
          </w:tcPr>
          <w:p w14:paraId="2E73F2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312AF82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975" w:type="dxa"/>
            <w:vAlign w:val="center"/>
          </w:tcPr>
          <w:p w14:paraId="587FFB3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C13995F" w14:textId="77777777">
        <w:tc>
          <w:tcPr>
            <w:tcW w:w="2016" w:type="dxa"/>
            <w:vAlign w:val="center"/>
          </w:tcPr>
          <w:p w14:paraId="2C4D5F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center"/>
          </w:tcPr>
          <w:p w14:paraId="2F46C78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4960964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1970EEC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975" w:type="dxa"/>
            <w:vAlign w:val="center"/>
          </w:tcPr>
          <w:p w14:paraId="1C85978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3E57F2B3" w14:textId="77777777">
        <w:tc>
          <w:tcPr>
            <w:tcW w:w="2016" w:type="dxa"/>
            <w:vAlign w:val="center"/>
          </w:tcPr>
          <w:p w14:paraId="26EF9E3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5196640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center"/>
          </w:tcPr>
          <w:p w14:paraId="118725A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center"/>
          </w:tcPr>
          <w:p w14:paraId="08BD10E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975" w:type="dxa"/>
            <w:vAlign w:val="center"/>
          </w:tcPr>
          <w:p w14:paraId="583D2F9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74412EB4" w14:textId="77777777">
        <w:tc>
          <w:tcPr>
            <w:tcW w:w="2016" w:type="dxa"/>
            <w:vAlign w:val="center"/>
          </w:tcPr>
          <w:p w14:paraId="4F06890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48C2CC3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2061" w:type="dxa"/>
            <w:vAlign w:val="center"/>
          </w:tcPr>
          <w:p w14:paraId="7422616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center"/>
          </w:tcPr>
          <w:p w14:paraId="65FFA86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59,5</w:t>
            </w:r>
          </w:p>
        </w:tc>
        <w:tc>
          <w:tcPr>
            <w:tcW w:w="1975" w:type="dxa"/>
            <w:vAlign w:val="center"/>
          </w:tcPr>
          <w:p w14:paraId="1BED28C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0F249BE8" w14:textId="77777777">
        <w:tc>
          <w:tcPr>
            <w:tcW w:w="2016" w:type="dxa"/>
            <w:vAlign w:val="center"/>
          </w:tcPr>
          <w:p w14:paraId="03A9B13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2001691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712A9CA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849" w:type="dxa"/>
            <w:vAlign w:val="center"/>
          </w:tcPr>
          <w:p w14:paraId="0AC9B7E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59,5</w:t>
            </w:r>
          </w:p>
        </w:tc>
        <w:tc>
          <w:tcPr>
            <w:tcW w:w="1975" w:type="dxa"/>
            <w:vAlign w:val="center"/>
          </w:tcPr>
          <w:p w14:paraId="77A1A42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29DA050B" w14:textId="77777777">
        <w:tc>
          <w:tcPr>
            <w:tcW w:w="2016" w:type="dxa"/>
            <w:vAlign w:val="center"/>
          </w:tcPr>
          <w:p w14:paraId="0A7DDE7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53" w:type="dxa"/>
            <w:vAlign w:val="center"/>
          </w:tcPr>
          <w:p w14:paraId="19CB294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21FB8AA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849" w:type="dxa"/>
            <w:vAlign w:val="center"/>
          </w:tcPr>
          <w:p w14:paraId="4A02AD7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58,5</w:t>
            </w:r>
          </w:p>
        </w:tc>
        <w:tc>
          <w:tcPr>
            <w:tcW w:w="1975" w:type="dxa"/>
            <w:vAlign w:val="center"/>
          </w:tcPr>
          <w:p w14:paraId="63C579A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1D6033A6" w14:textId="77777777">
        <w:tc>
          <w:tcPr>
            <w:tcW w:w="2016" w:type="dxa"/>
            <w:vAlign w:val="center"/>
          </w:tcPr>
          <w:p w14:paraId="2C00420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53" w:type="dxa"/>
            <w:vAlign w:val="center"/>
          </w:tcPr>
          <w:p w14:paraId="20F0CD0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50F61C8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0CB1F7A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58,5</w:t>
            </w:r>
          </w:p>
        </w:tc>
        <w:tc>
          <w:tcPr>
            <w:tcW w:w="1975" w:type="dxa"/>
            <w:vAlign w:val="center"/>
          </w:tcPr>
          <w:p w14:paraId="2275D45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01E69F77" w14:textId="77777777">
        <w:tc>
          <w:tcPr>
            <w:tcW w:w="2016" w:type="dxa"/>
            <w:vAlign w:val="center"/>
          </w:tcPr>
          <w:p w14:paraId="0EAA2E9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3" w:type="dxa"/>
            <w:vAlign w:val="center"/>
          </w:tcPr>
          <w:p w14:paraId="31C91A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center"/>
          </w:tcPr>
          <w:p w14:paraId="0AFE6F0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849" w:type="dxa"/>
            <w:vAlign w:val="center"/>
          </w:tcPr>
          <w:p w14:paraId="5DF6B70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58,5</w:t>
            </w:r>
          </w:p>
        </w:tc>
        <w:tc>
          <w:tcPr>
            <w:tcW w:w="1975" w:type="dxa"/>
            <w:vAlign w:val="center"/>
          </w:tcPr>
          <w:p w14:paraId="5CD8BD6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2AAF2288" w14:textId="77777777">
        <w:tc>
          <w:tcPr>
            <w:tcW w:w="2016" w:type="dxa"/>
            <w:vAlign w:val="center"/>
          </w:tcPr>
          <w:p w14:paraId="07804E8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60526B8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center"/>
          </w:tcPr>
          <w:p w14:paraId="54F36DD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19C9222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975" w:type="dxa"/>
            <w:vAlign w:val="center"/>
          </w:tcPr>
          <w:p w14:paraId="542F03B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39E5BC9" w14:textId="77777777">
        <w:tc>
          <w:tcPr>
            <w:tcW w:w="2016" w:type="dxa"/>
            <w:vAlign w:val="center"/>
          </w:tcPr>
          <w:p w14:paraId="1BCC901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center"/>
          </w:tcPr>
          <w:p w14:paraId="11C00C7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center"/>
          </w:tcPr>
          <w:p w14:paraId="0FABB3E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4920BFD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57,5</w:t>
            </w:r>
          </w:p>
        </w:tc>
        <w:tc>
          <w:tcPr>
            <w:tcW w:w="1975" w:type="dxa"/>
            <w:vAlign w:val="center"/>
          </w:tcPr>
          <w:p w14:paraId="086C73A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1E4D783" w14:textId="77777777">
        <w:tc>
          <w:tcPr>
            <w:tcW w:w="2016" w:type="dxa"/>
            <w:vAlign w:val="center"/>
          </w:tcPr>
          <w:p w14:paraId="2D3400B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center"/>
          </w:tcPr>
          <w:p w14:paraId="3F0D40E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center"/>
          </w:tcPr>
          <w:p w14:paraId="7A7ED8F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center"/>
          </w:tcPr>
          <w:p w14:paraId="6F577FA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975" w:type="dxa"/>
            <w:vAlign w:val="center"/>
          </w:tcPr>
          <w:p w14:paraId="0AC8515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516C0684" w14:textId="77777777">
        <w:tc>
          <w:tcPr>
            <w:tcW w:w="2016" w:type="dxa"/>
            <w:vAlign w:val="center"/>
          </w:tcPr>
          <w:p w14:paraId="032C87D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5E6344D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center"/>
          </w:tcPr>
          <w:p w14:paraId="2155369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5D1B1B3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975" w:type="dxa"/>
            <w:vAlign w:val="center"/>
          </w:tcPr>
          <w:p w14:paraId="73EFCBD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60E0AE04" w14:textId="77777777">
        <w:tc>
          <w:tcPr>
            <w:tcW w:w="2016" w:type="dxa"/>
            <w:vAlign w:val="center"/>
          </w:tcPr>
          <w:p w14:paraId="3842E94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79FBC47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4AAC351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4B7D679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55,5</w:t>
            </w:r>
          </w:p>
        </w:tc>
        <w:tc>
          <w:tcPr>
            <w:tcW w:w="1975" w:type="dxa"/>
            <w:vAlign w:val="center"/>
          </w:tcPr>
          <w:p w14:paraId="24FB89C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355A225C" w14:textId="77777777">
        <w:tc>
          <w:tcPr>
            <w:tcW w:w="2016" w:type="dxa"/>
            <w:vAlign w:val="center"/>
          </w:tcPr>
          <w:p w14:paraId="2680C7C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953" w:type="dxa"/>
            <w:vAlign w:val="center"/>
          </w:tcPr>
          <w:p w14:paraId="357D5F4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center"/>
          </w:tcPr>
          <w:p w14:paraId="25BD31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6617A49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975" w:type="dxa"/>
            <w:vAlign w:val="center"/>
          </w:tcPr>
          <w:p w14:paraId="3412191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4E773451" w14:textId="77777777">
        <w:tc>
          <w:tcPr>
            <w:tcW w:w="2016" w:type="dxa"/>
            <w:vAlign w:val="center"/>
          </w:tcPr>
          <w:p w14:paraId="5DE4FF6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352821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5F90DC4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53609BC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975" w:type="dxa"/>
            <w:vAlign w:val="center"/>
          </w:tcPr>
          <w:p w14:paraId="3C456D1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103AAD3D" w14:textId="77777777">
        <w:tc>
          <w:tcPr>
            <w:tcW w:w="2016" w:type="dxa"/>
            <w:vAlign w:val="center"/>
          </w:tcPr>
          <w:p w14:paraId="4E1EF8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center"/>
          </w:tcPr>
          <w:p w14:paraId="152737A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center"/>
          </w:tcPr>
          <w:p w14:paraId="1C8F9BB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4C54F02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975" w:type="dxa"/>
            <w:vAlign w:val="center"/>
          </w:tcPr>
          <w:p w14:paraId="718ED97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05F8B591" w14:textId="77777777">
        <w:tc>
          <w:tcPr>
            <w:tcW w:w="2016" w:type="dxa"/>
            <w:vAlign w:val="center"/>
          </w:tcPr>
          <w:p w14:paraId="3614B7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53CBE33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center"/>
          </w:tcPr>
          <w:p w14:paraId="4FD9CE0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49" w:type="dxa"/>
            <w:vAlign w:val="center"/>
          </w:tcPr>
          <w:p w14:paraId="71C1390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51,5</w:t>
            </w:r>
          </w:p>
        </w:tc>
        <w:tc>
          <w:tcPr>
            <w:tcW w:w="1975" w:type="dxa"/>
            <w:vAlign w:val="center"/>
          </w:tcPr>
          <w:p w14:paraId="1CB5CFF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призер</w:t>
            </w:r>
          </w:p>
        </w:tc>
      </w:tr>
      <w:tr w:rsidR="00E01030" w14:paraId="72DA1A9D" w14:textId="77777777">
        <w:tc>
          <w:tcPr>
            <w:tcW w:w="2016" w:type="dxa"/>
            <w:vAlign w:val="center"/>
          </w:tcPr>
          <w:p w14:paraId="315A25F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center"/>
          </w:tcPr>
          <w:p w14:paraId="6A6E2C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center"/>
          </w:tcPr>
          <w:p w14:paraId="1FB77C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center"/>
          </w:tcPr>
          <w:p w14:paraId="5D41166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975" w:type="dxa"/>
            <w:vAlign w:val="center"/>
          </w:tcPr>
          <w:p w14:paraId="2506042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E8BA95A" w14:textId="77777777">
        <w:tc>
          <w:tcPr>
            <w:tcW w:w="2016" w:type="dxa"/>
            <w:vAlign w:val="center"/>
          </w:tcPr>
          <w:p w14:paraId="343C000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center"/>
          </w:tcPr>
          <w:p w14:paraId="7CDAFF3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787DAA8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849" w:type="dxa"/>
            <w:vAlign w:val="center"/>
          </w:tcPr>
          <w:p w14:paraId="0805182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975" w:type="dxa"/>
            <w:vAlign w:val="center"/>
          </w:tcPr>
          <w:p w14:paraId="467D434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76E6292" w14:textId="77777777">
        <w:tc>
          <w:tcPr>
            <w:tcW w:w="2016" w:type="dxa"/>
            <w:vAlign w:val="center"/>
          </w:tcPr>
          <w:p w14:paraId="5EECCD5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3" w:type="dxa"/>
            <w:vAlign w:val="center"/>
          </w:tcPr>
          <w:p w14:paraId="3D8F69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2061" w:type="dxa"/>
            <w:vAlign w:val="center"/>
          </w:tcPr>
          <w:p w14:paraId="41D5626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322D7D8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46,5</w:t>
            </w:r>
          </w:p>
        </w:tc>
        <w:tc>
          <w:tcPr>
            <w:tcW w:w="1975" w:type="dxa"/>
            <w:vAlign w:val="center"/>
          </w:tcPr>
          <w:p w14:paraId="1635C25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F23A2A9" w14:textId="77777777">
        <w:tc>
          <w:tcPr>
            <w:tcW w:w="2016" w:type="dxa"/>
            <w:vAlign w:val="center"/>
          </w:tcPr>
          <w:p w14:paraId="50C84D6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2F4D9A5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4F26F17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center"/>
          </w:tcPr>
          <w:p w14:paraId="240A57B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45,5</w:t>
            </w:r>
          </w:p>
        </w:tc>
        <w:tc>
          <w:tcPr>
            <w:tcW w:w="1975" w:type="dxa"/>
            <w:vAlign w:val="center"/>
          </w:tcPr>
          <w:p w14:paraId="3BD4007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7996C92" w14:textId="77777777">
        <w:tc>
          <w:tcPr>
            <w:tcW w:w="2016" w:type="dxa"/>
            <w:vAlign w:val="center"/>
          </w:tcPr>
          <w:p w14:paraId="252412C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73F1068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center"/>
          </w:tcPr>
          <w:p w14:paraId="00953A2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849" w:type="dxa"/>
            <w:vAlign w:val="center"/>
          </w:tcPr>
          <w:p w14:paraId="77E47F1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45,5</w:t>
            </w:r>
          </w:p>
        </w:tc>
        <w:tc>
          <w:tcPr>
            <w:tcW w:w="1975" w:type="dxa"/>
            <w:vAlign w:val="center"/>
          </w:tcPr>
          <w:p w14:paraId="13EBC96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99F7B78" w14:textId="77777777">
        <w:tc>
          <w:tcPr>
            <w:tcW w:w="2016" w:type="dxa"/>
            <w:vAlign w:val="center"/>
          </w:tcPr>
          <w:p w14:paraId="33E7112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center"/>
          </w:tcPr>
          <w:p w14:paraId="428ADA0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center"/>
          </w:tcPr>
          <w:p w14:paraId="63DAB02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center"/>
          </w:tcPr>
          <w:p w14:paraId="57A4CD2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975" w:type="dxa"/>
            <w:vAlign w:val="center"/>
          </w:tcPr>
          <w:p w14:paraId="685FADE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700431A" w14:textId="77777777">
        <w:tc>
          <w:tcPr>
            <w:tcW w:w="2016" w:type="dxa"/>
            <w:vAlign w:val="center"/>
          </w:tcPr>
          <w:p w14:paraId="36506A6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53" w:type="dxa"/>
            <w:vAlign w:val="center"/>
          </w:tcPr>
          <w:p w14:paraId="460FF4D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2061" w:type="dxa"/>
            <w:vAlign w:val="center"/>
          </w:tcPr>
          <w:p w14:paraId="6D31F2F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center"/>
          </w:tcPr>
          <w:p w14:paraId="3042D36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975" w:type="dxa"/>
            <w:vAlign w:val="center"/>
          </w:tcPr>
          <w:p w14:paraId="0EB5295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2DB791E" w14:textId="77777777">
        <w:tc>
          <w:tcPr>
            <w:tcW w:w="2016" w:type="dxa"/>
            <w:vAlign w:val="center"/>
          </w:tcPr>
          <w:p w14:paraId="401B1B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6AF6376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2061" w:type="dxa"/>
            <w:vAlign w:val="center"/>
          </w:tcPr>
          <w:p w14:paraId="02B811C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849" w:type="dxa"/>
            <w:vAlign w:val="center"/>
          </w:tcPr>
          <w:p w14:paraId="6A8E00E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975" w:type="dxa"/>
            <w:vAlign w:val="center"/>
          </w:tcPr>
          <w:p w14:paraId="64C4F44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097255C" w14:textId="77777777">
        <w:tc>
          <w:tcPr>
            <w:tcW w:w="2016" w:type="dxa"/>
            <w:vAlign w:val="center"/>
          </w:tcPr>
          <w:p w14:paraId="68C2586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center"/>
          </w:tcPr>
          <w:p w14:paraId="02C54B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2061" w:type="dxa"/>
            <w:vAlign w:val="center"/>
          </w:tcPr>
          <w:p w14:paraId="65DCBB9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49" w:type="dxa"/>
            <w:vAlign w:val="center"/>
          </w:tcPr>
          <w:p w14:paraId="60164EF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43,5</w:t>
            </w:r>
          </w:p>
        </w:tc>
        <w:tc>
          <w:tcPr>
            <w:tcW w:w="1975" w:type="dxa"/>
            <w:vAlign w:val="center"/>
          </w:tcPr>
          <w:p w14:paraId="52E0AE9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3C99A1D" w14:textId="77777777">
        <w:tc>
          <w:tcPr>
            <w:tcW w:w="2016" w:type="dxa"/>
            <w:vAlign w:val="center"/>
          </w:tcPr>
          <w:p w14:paraId="118104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3" w:type="dxa"/>
            <w:vAlign w:val="center"/>
          </w:tcPr>
          <w:p w14:paraId="1DA8BA6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2061" w:type="dxa"/>
            <w:vAlign w:val="center"/>
          </w:tcPr>
          <w:p w14:paraId="6D038AC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3BF00F8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975" w:type="dxa"/>
            <w:vAlign w:val="center"/>
          </w:tcPr>
          <w:p w14:paraId="03912F2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90694AE" w14:textId="77777777">
        <w:tc>
          <w:tcPr>
            <w:tcW w:w="2016" w:type="dxa"/>
            <w:vAlign w:val="center"/>
          </w:tcPr>
          <w:p w14:paraId="182A53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center"/>
          </w:tcPr>
          <w:p w14:paraId="2AC9B7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center"/>
          </w:tcPr>
          <w:p w14:paraId="1797CBA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356D7A4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39,5</w:t>
            </w:r>
          </w:p>
        </w:tc>
        <w:tc>
          <w:tcPr>
            <w:tcW w:w="1975" w:type="dxa"/>
            <w:vAlign w:val="center"/>
          </w:tcPr>
          <w:p w14:paraId="43F9964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552A0F0" w14:textId="77777777">
        <w:tc>
          <w:tcPr>
            <w:tcW w:w="2016" w:type="dxa"/>
            <w:vAlign w:val="center"/>
          </w:tcPr>
          <w:p w14:paraId="6C82B93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6E08634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52D63F3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0044DEE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975" w:type="dxa"/>
            <w:vAlign w:val="center"/>
          </w:tcPr>
          <w:p w14:paraId="6D28124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969FDEB" w14:textId="77777777">
        <w:tc>
          <w:tcPr>
            <w:tcW w:w="2016" w:type="dxa"/>
            <w:vAlign w:val="center"/>
          </w:tcPr>
          <w:p w14:paraId="3DF4E96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3" w:type="dxa"/>
            <w:vAlign w:val="center"/>
          </w:tcPr>
          <w:p w14:paraId="77AA386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center"/>
          </w:tcPr>
          <w:p w14:paraId="5842C58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center"/>
          </w:tcPr>
          <w:p w14:paraId="14A0742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37,5</w:t>
            </w:r>
          </w:p>
        </w:tc>
        <w:tc>
          <w:tcPr>
            <w:tcW w:w="1975" w:type="dxa"/>
            <w:vAlign w:val="center"/>
          </w:tcPr>
          <w:p w14:paraId="6A93F6A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A18BA3C" w14:textId="77777777">
        <w:tc>
          <w:tcPr>
            <w:tcW w:w="2016" w:type="dxa"/>
            <w:vAlign w:val="center"/>
          </w:tcPr>
          <w:p w14:paraId="023F026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3" w:type="dxa"/>
            <w:vAlign w:val="center"/>
          </w:tcPr>
          <w:p w14:paraId="464B0D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center"/>
          </w:tcPr>
          <w:p w14:paraId="4845F5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center"/>
          </w:tcPr>
          <w:p w14:paraId="3EE28BC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36,5</w:t>
            </w:r>
          </w:p>
        </w:tc>
        <w:tc>
          <w:tcPr>
            <w:tcW w:w="1975" w:type="dxa"/>
            <w:vAlign w:val="center"/>
          </w:tcPr>
          <w:p w14:paraId="14187A4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ECE12BF" w14:textId="77777777">
        <w:tc>
          <w:tcPr>
            <w:tcW w:w="2016" w:type="dxa"/>
            <w:vAlign w:val="center"/>
          </w:tcPr>
          <w:p w14:paraId="71AD569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Ц</w:t>
            </w:r>
          </w:p>
        </w:tc>
        <w:tc>
          <w:tcPr>
            <w:tcW w:w="1953" w:type="dxa"/>
            <w:vAlign w:val="center"/>
          </w:tcPr>
          <w:p w14:paraId="21E044B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2061" w:type="dxa"/>
            <w:vAlign w:val="center"/>
          </w:tcPr>
          <w:p w14:paraId="33B9C4A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78B9104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975" w:type="dxa"/>
            <w:vAlign w:val="center"/>
          </w:tcPr>
          <w:p w14:paraId="6EB2720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AC8951F" w14:textId="77777777">
        <w:tc>
          <w:tcPr>
            <w:tcW w:w="2016" w:type="dxa"/>
            <w:vAlign w:val="center"/>
          </w:tcPr>
          <w:p w14:paraId="52B201E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11FEDC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center"/>
          </w:tcPr>
          <w:p w14:paraId="794D75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2B9CF81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33,5</w:t>
            </w:r>
          </w:p>
        </w:tc>
        <w:tc>
          <w:tcPr>
            <w:tcW w:w="1975" w:type="dxa"/>
            <w:vAlign w:val="center"/>
          </w:tcPr>
          <w:p w14:paraId="3FE6228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C0B4270" w14:textId="77777777">
        <w:tc>
          <w:tcPr>
            <w:tcW w:w="2016" w:type="dxa"/>
            <w:vAlign w:val="center"/>
          </w:tcPr>
          <w:p w14:paraId="7C0DC9E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53" w:type="dxa"/>
            <w:vAlign w:val="center"/>
          </w:tcPr>
          <w:p w14:paraId="3807CF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2061" w:type="dxa"/>
            <w:vAlign w:val="center"/>
          </w:tcPr>
          <w:p w14:paraId="1E9E223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center"/>
          </w:tcPr>
          <w:p w14:paraId="3393C70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33,5</w:t>
            </w:r>
          </w:p>
        </w:tc>
        <w:tc>
          <w:tcPr>
            <w:tcW w:w="1975" w:type="dxa"/>
            <w:vAlign w:val="center"/>
          </w:tcPr>
          <w:p w14:paraId="4746A3E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10A0100" w14:textId="77777777">
        <w:tc>
          <w:tcPr>
            <w:tcW w:w="2016" w:type="dxa"/>
            <w:vAlign w:val="center"/>
          </w:tcPr>
          <w:p w14:paraId="5700BB3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521C43C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center"/>
          </w:tcPr>
          <w:p w14:paraId="216094E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9" w:type="dxa"/>
            <w:vAlign w:val="center"/>
          </w:tcPr>
          <w:p w14:paraId="113D9F4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975" w:type="dxa"/>
            <w:vAlign w:val="center"/>
          </w:tcPr>
          <w:p w14:paraId="0413A76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587AC61" w14:textId="77777777">
        <w:tc>
          <w:tcPr>
            <w:tcW w:w="2016" w:type="dxa"/>
            <w:vAlign w:val="center"/>
          </w:tcPr>
          <w:p w14:paraId="77D503A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41FA601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center"/>
          </w:tcPr>
          <w:p w14:paraId="3D45DEF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center"/>
          </w:tcPr>
          <w:p w14:paraId="3C87D74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31,5</w:t>
            </w:r>
          </w:p>
        </w:tc>
        <w:tc>
          <w:tcPr>
            <w:tcW w:w="1975" w:type="dxa"/>
            <w:vAlign w:val="center"/>
          </w:tcPr>
          <w:p w14:paraId="425A194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F605F7F" w14:textId="77777777">
        <w:tc>
          <w:tcPr>
            <w:tcW w:w="2016" w:type="dxa"/>
            <w:vAlign w:val="center"/>
          </w:tcPr>
          <w:p w14:paraId="10ECCF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67F22E0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50DDE9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center"/>
          </w:tcPr>
          <w:p w14:paraId="6C59EE0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975" w:type="dxa"/>
            <w:vAlign w:val="center"/>
          </w:tcPr>
          <w:p w14:paraId="510D897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3C8B384" w14:textId="77777777">
        <w:tc>
          <w:tcPr>
            <w:tcW w:w="2016" w:type="dxa"/>
            <w:vAlign w:val="center"/>
          </w:tcPr>
          <w:p w14:paraId="7F3C51D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3" w:type="dxa"/>
            <w:vAlign w:val="center"/>
          </w:tcPr>
          <w:p w14:paraId="481D9D7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332EED1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center"/>
          </w:tcPr>
          <w:p w14:paraId="2A4B80A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975" w:type="dxa"/>
            <w:vAlign w:val="center"/>
          </w:tcPr>
          <w:p w14:paraId="2D93379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BA9AFE3" w14:textId="77777777">
        <w:tc>
          <w:tcPr>
            <w:tcW w:w="2016" w:type="dxa"/>
            <w:vAlign w:val="center"/>
          </w:tcPr>
          <w:p w14:paraId="459B74A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3" w:type="dxa"/>
            <w:vAlign w:val="center"/>
          </w:tcPr>
          <w:p w14:paraId="77D69F6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center"/>
          </w:tcPr>
          <w:p w14:paraId="7FAF0F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79ED128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975" w:type="dxa"/>
            <w:vAlign w:val="center"/>
          </w:tcPr>
          <w:p w14:paraId="16EC208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538D7C0" w14:textId="77777777">
        <w:tc>
          <w:tcPr>
            <w:tcW w:w="2016" w:type="dxa"/>
            <w:vAlign w:val="center"/>
          </w:tcPr>
          <w:p w14:paraId="37CDA28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66E11A0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64B0DB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center"/>
          </w:tcPr>
          <w:p w14:paraId="6FD9375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975" w:type="dxa"/>
            <w:vAlign w:val="center"/>
          </w:tcPr>
          <w:p w14:paraId="7B2CEAC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85CF261" w14:textId="77777777">
        <w:tc>
          <w:tcPr>
            <w:tcW w:w="2016" w:type="dxa"/>
            <w:vAlign w:val="center"/>
          </w:tcPr>
          <w:p w14:paraId="70B99E6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53" w:type="dxa"/>
            <w:vAlign w:val="center"/>
          </w:tcPr>
          <w:p w14:paraId="1BFF352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center"/>
          </w:tcPr>
          <w:p w14:paraId="28A701B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49" w:type="dxa"/>
            <w:vAlign w:val="center"/>
          </w:tcPr>
          <w:p w14:paraId="29F8CC0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975" w:type="dxa"/>
            <w:vAlign w:val="center"/>
          </w:tcPr>
          <w:p w14:paraId="48B8E60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76B9134" w14:textId="77777777">
        <w:tc>
          <w:tcPr>
            <w:tcW w:w="2016" w:type="dxa"/>
            <w:vAlign w:val="center"/>
          </w:tcPr>
          <w:p w14:paraId="20CB65A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53" w:type="dxa"/>
            <w:vAlign w:val="center"/>
          </w:tcPr>
          <w:p w14:paraId="36079F9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5D82619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center"/>
          </w:tcPr>
          <w:p w14:paraId="6DE6896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975" w:type="dxa"/>
            <w:vAlign w:val="center"/>
          </w:tcPr>
          <w:p w14:paraId="4031894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1C1BC50" w14:textId="77777777">
        <w:tc>
          <w:tcPr>
            <w:tcW w:w="2016" w:type="dxa"/>
            <w:vAlign w:val="center"/>
          </w:tcPr>
          <w:p w14:paraId="04AE44C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Ш</w:t>
            </w:r>
          </w:p>
        </w:tc>
        <w:tc>
          <w:tcPr>
            <w:tcW w:w="1953" w:type="dxa"/>
            <w:vAlign w:val="center"/>
          </w:tcPr>
          <w:p w14:paraId="2C90FA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50F938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03FDB92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26,5</w:t>
            </w:r>
          </w:p>
        </w:tc>
        <w:tc>
          <w:tcPr>
            <w:tcW w:w="1975" w:type="dxa"/>
            <w:vAlign w:val="center"/>
          </w:tcPr>
          <w:p w14:paraId="37B5BA8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BECA07D" w14:textId="77777777">
        <w:tc>
          <w:tcPr>
            <w:tcW w:w="2016" w:type="dxa"/>
            <w:vAlign w:val="center"/>
          </w:tcPr>
          <w:p w14:paraId="106218C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53" w:type="dxa"/>
            <w:vAlign w:val="center"/>
          </w:tcPr>
          <w:p w14:paraId="1E5DBB0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0CDDA80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center"/>
          </w:tcPr>
          <w:p w14:paraId="2E8316B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25,5</w:t>
            </w:r>
          </w:p>
        </w:tc>
        <w:tc>
          <w:tcPr>
            <w:tcW w:w="1975" w:type="dxa"/>
            <w:vAlign w:val="center"/>
          </w:tcPr>
          <w:p w14:paraId="760C2B7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23F34D1" w14:textId="77777777">
        <w:tc>
          <w:tcPr>
            <w:tcW w:w="2016" w:type="dxa"/>
            <w:vAlign w:val="center"/>
          </w:tcPr>
          <w:p w14:paraId="4FD5CC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5801029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1" w:type="dxa"/>
            <w:vAlign w:val="center"/>
          </w:tcPr>
          <w:p w14:paraId="39CDDAE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center"/>
          </w:tcPr>
          <w:p w14:paraId="2953037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25,5</w:t>
            </w:r>
          </w:p>
        </w:tc>
        <w:tc>
          <w:tcPr>
            <w:tcW w:w="1975" w:type="dxa"/>
            <w:vAlign w:val="center"/>
          </w:tcPr>
          <w:p w14:paraId="70B9C81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F7F9345" w14:textId="77777777">
        <w:tc>
          <w:tcPr>
            <w:tcW w:w="2016" w:type="dxa"/>
            <w:vAlign w:val="center"/>
          </w:tcPr>
          <w:p w14:paraId="6DD9EA9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953" w:type="dxa"/>
            <w:vAlign w:val="center"/>
          </w:tcPr>
          <w:p w14:paraId="5C09E40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027D782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2277059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23,5</w:t>
            </w:r>
          </w:p>
        </w:tc>
        <w:tc>
          <w:tcPr>
            <w:tcW w:w="1975" w:type="dxa"/>
            <w:vAlign w:val="center"/>
          </w:tcPr>
          <w:p w14:paraId="4B1E967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E0B704A" w14:textId="77777777">
        <w:tc>
          <w:tcPr>
            <w:tcW w:w="2016" w:type="dxa"/>
            <w:vAlign w:val="center"/>
          </w:tcPr>
          <w:p w14:paraId="0C41AC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3" w:type="dxa"/>
            <w:vAlign w:val="center"/>
          </w:tcPr>
          <w:p w14:paraId="4E8F6D0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1" w:type="dxa"/>
            <w:vAlign w:val="center"/>
          </w:tcPr>
          <w:p w14:paraId="6F5641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center"/>
          </w:tcPr>
          <w:p w14:paraId="5B12AF7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23,5</w:t>
            </w:r>
          </w:p>
        </w:tc>
        <w:tc>
          <w:tcPr>
            <w:tcW w:w="1975" w:type="dxa"/>
            <w:vAlign w:val="center"/>
          </w:tcPr>
          <w:p w14:paraId="76E3038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B2AE97C" w14:textId="77777777">
        <w:tc>
          <w:tcPr>
            <w:tcW w:w="2016" w:type="dxa"/>
            <w:vAlign w:val="center"/>
          </w:tcPr>
          <w:p w14:paraId="17DFB8B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3" w:type="dxa"/>
            <w:vAlign w:val="center"/>
          </w:tcPr>
          <w:p w14:paraId="7CBD819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center"/>
          </w:tcPr>
          <w:p w14:paraId="0D20900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9" w:type="dxa"/>
            <w:vAlign w:val="center"/>
          </w:tcPr>
          <w:p w14:paraId="3541922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17,5</w:t>
            </w:r>
          </w:p>
        </w:tc>
        <w:tc>
          <w:tcPr>
            <w:tcW w:w="1975" w:type="dxa"/>
            <w:vAlign w:val="center"/>
          </w:tcPr>
          <w:p w14:paraId="2F903AC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5340337" w14:textId="77777777">
        <w:tc>
          <w:tcPr>
            <w:tcW w:w="2016" w:type="dxa"/>
            <w:vAlign w:val="center"/>
          </w:tcPr>
          <w:p w14:paraId="484C1F0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center"/>
          </w:tcPr>
          <w:p w14:paraId="2B5009D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2061" w:type="dxa"/>
            <w:vAlign w:val="center"/>
          </w:tcPr>
          <w:p w14:paraId="389762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center"/>
          </w:tcPr>
          <w:p w14:paraId="22B6A53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975" w:type="dxa"/>
            <w:vAlign w:val="center"/>
          </w:tcPr>
          <w:p w14:paraId="53EE3A0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6C29F2C" w14:textId="77777777">
        <w:tc>
          <w:tcPr>
            <w:tcW w:w="2016" w:type="dxa"/>
            <w:vAlign w:val="center"/>
          </w:tcPr>
          <w:p w14:paraId="676C406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3" w:type="dxa"/>
            <w:vAlign w:val="center"/>
          </w:tcPr>
          <w:p w14:paraId="3EF081B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1" w:type="dxa"/>
            <w:vAlign w:val="center"/>
          </w:tcPr>
          <w:p w14:paraId="2BAD4DC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9" w:type="dxa"/>
            <w:vAlign w:val="center"/>
          </w:tcPr>
          <w:p w14:paraId="328EA92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975" w:type="dxa"/>
            <w:vAlign w:val="center"/>
          </w:tcPr>
          <w:p w14:paraId="25FB5A4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E792545" w14:textId="77777777">
        <w:tc>
          <w:tcPr>
            <w:tcW w:w="2016" w:type="dxa"/>
            <w:vAlign w:val="center"/>
          </w:tcPr>
          <w:p w14:paraId="636124D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center"/>
          </w:tcPr>
          <w:p w14:paraId="20D00FD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2061" w:type="dxa"/>
            <w:vAlign w:val="center"/>
          </w:tcPr>
          <w:p w14:paraId="68FDB2D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67C2608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15,5</w:t>
            </w:r>
          </w:p>
        </w:tc>
        <w:tc>
          <w:tcPr>
            <w:tcW w:w="1975" w:type="dxa"/>
            <w:vAlign w:val="center"/>
          </w:tcPr>
          <w:p w14:paraId="26FE225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8820646" w14:textId="77777777">
        <w:tc>
          <w:tcPr>
            <w:tcW w:w="2016" w:type="dxa"/>
            <w:vAlign w:val="center"/>
          </w:tcPr>
          <w:p w14:paraId="0897BFF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40ABBF1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1" w:type="dxa"/>
            <w:vAlign w:val="center"/>
          </w:tcPr>
          <w:p w14:paraId="17CED2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9" w:type="dxa"/>
            <w:vAlign w:val="center"/>
          </w:tcPr>
          <w:p w14:paraId="7462467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12,5</w:t>
            </w:r>
          </w:p>
        </w:tc>
        <w:tc>
          <w:tcPr>
            <w:tcW w:w="1975" w:type="dxa"/>
            <w:vAlign w:val="center"/>
          </w:tcPr>
          <w:p w14:paraId="7935301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DAA756B" w14:textId="77777777">
        <w:tc>
          <w:tcPr>
            <w:tcW w:w="2016" w:type="dxa"/>
            <w:vAlign w:val="center"/>
          </w:tcPr>
          <w:p w14:paraId="7F3755E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08E7CB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3F75B64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849" w:type="dxa"/>
            <w:vAlign w:val="center"/>
          </w:tcPr>
          <w:p w14:paraId="21DF7D8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11,5</w:t>
            </w:r>
          </w:p>
        </w:tc>
        <w:tc>
          <w:tcPr>
            <w:tcW w:w="1975" w:type="dxa"/>
            <w:vAlign w:val="center"/>
          </w:tcPr>
          <w:p w14:paraId="15E0019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5C3BDC3" w14:textId="77777777">
        <w:tc>
          <w:tcPr>
            <w:tcW w:w="2016" w:type="dxa"/>
            <w:vAlign w:val="center"/>
          </w:tcPr>
          <w:p w14:paraId="1F67691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53" w:type="dxa"/>
            <w:vAlign w:val="center"/>
          </w:tcPr>
          <w:p w14:paraId="5D3805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1" w:type="dxa"/>
            <w:vAlign w:val="center"/>
          </w:tcPr>
          <w:p w14:paraId="4936FCE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49" w:type="dxa"/>
            <w:vAlign w:val="center"/>
          </w:tcPr>
          <w:p w14:paraId="5D90ECC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10,5</w:t>
            </w:r>
          </w:p>
        </w:tc>
        <w:tc>
          <w:tcPr>
            <w:tcW w:w="1975" w:type="dxa"/>
            <w:vAlign w:val="center"/>
          </w:tcPr>
          <w:p w14:paraId="1BD782D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4BD8743" w14:textId="77777777">
        <w:tc>
          <w:tcPr>
            <w:tcW w:w="2016" w:type="dxa"/>
            <w:vAlign w:val="center"/>
          </w:tcPr>
          <w:p w14:paraId="3153B02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53" w:type="dxa"/>
            <w:vAlign w:val="center"/>
          </w:tcPr>
          <w:p w14:paraId="729927C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1" w:type="dxa"/>
            <w:vAlign w:val="center"/>
          </w:tcPr>
          <w:p w14:paraId="7898AB5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9" w:type="dxa"/>
            <w:vAlign w:val="center"/>
          </w:tcPr>
          <w:p w14:paraId="13F196D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10,5</w:t>
            </w:r>
          </w:p>
        </w:tc>
        <w:tc>
          <w:tcPr>
            <w:tcW w:w="1975" w:type="dxa"/>
            <w:vAlign w:val="center"/>
          </w:tcPr>
          <w:p w14:paraId="3634DAE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4E7255C" w14:textId="77777777">
        <w:tc>
          <w:tcPr>
            <w:tcW w:w="2016" w:type="dxa"/>
            <w:vAlign w:val="center"/>
          </w:tcPr>
          <w:p w14:paraId="15FADE8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3" w:type="dxa"/>
            <w:vAlign w:val="center"/>
          </w:tcPr>
          <w:p w14:paraId="5438661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1" w:type="dxa"/>
            <w:vAlign w:val="center"/>
          </w:tcPr>
          <w:p w14:paraId="12B17A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849" w:type="dxa"/>
            <w:vAlign w:val="center"/>
          </w:tcPr>
          <w:p w14:paraId="3DAC4A7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9,5</w:t>
            </w:r>
          </w:p>
        </w:tc>
        <w:tc>
          <w:tcPr>
            <w:tcW w:w="1975" w:type="dxa"/>
            <w:vAlign w:val="center"/>
          </w:tcPr>
          <w:p w14:paraId="15B2515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</w:tbl>
    <w:p w14:paraId="62912172" w14:textId="77777777" w:rsidR="00E01030" w:rsidRDefault="00E01030" w:rsidP="00C9404E">
      <w:pPr>
        <w:spacing w:after="0" w:line="240" w:lineRule="auto"/>
        <w:rPr>
          <w:lang w:val="en-US"/>
        </w:rPr>
      </w:pPr>
    </w:p>
    <w:p w14:paraId="74BD0953" w14:textId="77777777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</w:t>
      </w:r>
      <w:r>
        <w:rPr>
          <w:rFonts w:ascii="Times New Roman" w:hAnsi="Times New Roman" w:cs="Times New Roman"/>
          <w:b/>
        </w:rPr>
        <w:t>езультаты школьного этапа Всероссийской олимпиады школьников по русскому языку</w:t>
      </w:r>
    </w:p>
    <w:p w14:paraId="131B991C" w14:textId="7F114C21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класс</w:t>
      </w:r>
      <w:r>
        <w:rPr>
          <w:rFonts w:ascii="Times New Roman" w:hAnsi="Times New Roman" w:cs="Times New Roman"/>
          <w:b/>
        </w:rPr>
        <w:t xml:space="preserve"> (2026-2027)</w:t>
      </w:r>
    </w:p>
    <w:p w14:paraId="55A29250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ff0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22"/>
        <w:gridCol w:w="1960"/>
        <w:gridCol w:w="2065"/>
        <w:gridCol w:w="1876"/>
        <w:gridCol w:w="1931"/>
      </w:tblGrid>
      <w:tr w:rsidR="00E01030" w14:paraId="06ACA39C" w14:textId="77777777">
        <w:tc>
          <w:tcPr>
            <w:tcW w:w="2022" w:type="dxa"/>
          </w:tcPr>
          <w:p w14:paraId="24CD86A3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60" w:type="dxa"/>
          </w:tcPr>
          <w:p w14:paraId="7BB2EF48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65" w:type="dxa"/>
          </w:tcPr>
          <w:p w14:paraId="1A9295B8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76" w:type="dxa"/>
          </w:tcPr>
          <w:p w14:paraId="0486715D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31" w:type="dxa"/>
          </w:tcPr>
          <w:p w14:paraId="34B7B522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E01030" w14:paraId="47E137E7" w14:textId="77777777">
        <w:tc>
          <w:tcPr>
            <w:tcW w:w="2022" w:type="dxa"/>
            <w:vAlign w:val="center"/>
          </w:tcPr>
          <w:p w14:paraId="280D4B6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center"/>
          </w:tcPr>
          <w:p w14:paraId="2111621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2ECD96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76" w:type="dxa"/>
            <w:vAlign w:val="center"/>
          </w:tcPr>
          <w:p w14:paraId="435C53F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931" w:type="dxa"/>
            <w:vAlign w:val="center"/>
          </w:tcPr>
          <w:p w14:paraId="480D78D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</w:p>
        </w:tc>
      </w:tr>
      <w:tr w:rsidR="00E01030" w14:paraId="6C4CD5CB" w14:textId="77777777">
        <w:tc>
          <w:tcPr>
            <w:tcW w:w="2022" w:type="dxa"/>
            <w:vAlign w:val="center"/>
          </w:tcPr>
          <w:p w14:paraId="262A7F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60" w:type="dxa"/>
            <w:vAlign w:val="center"/>
          </w:tcPr>
          <w:p w14:paraId="4767184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591BC8B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19EFFBA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931" w:type="dxa"/>
            <w:vAlign w:val="center"/>
          </w:tcPr>
          <w:p w14:paraId="26963A7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5604CBE" w14:textId="77777777">
        <w:tc>
          <w:tcPr>
            <w:tcW w:w="2022" w:type="dxa"/>
            <w:vAlign w:val="center"/>
          </w:tcPr>
          <w:p w14:paraId="5AB2B74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152E9D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385C140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876" w:type="dxa"/>
            <w:vAlign w:val="center"/>
          </w:tcPr>
          <w:p w14:paraId="3F785D8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931" w:type="dxa"/>
            <w:vAlign w:val="center"/>
          </w:tcPr>
          <w:p w14:paraId="07A8E4D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0C369F89" w14:textId="77777777">
        <w:tc>
          <w:tcPr>
            <w:tcW w:w="2022" w:type="dxa"/>
            <w:vAlign w:val="center"/>
          </w:tcPr>
          <w:p w14:paraId="0A6D152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center"/>
          </w:tcPr>
          <w:p w14:paraId="15D1440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center"/>
          </w:tcPr>
          <w:p w14:paraId="182B5F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52F2795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55,5</w:t>
            </w:r>
          </w:p>
        </w:tc>
        <w:tc>
          <w:tcPr>
            <w:tcW w:w="1931" w:type="dxa"/>
            <w:vAlign w:val="center"/>
          </w:tcPr>
          <w:p w14:paraId="3B24C21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185E934D" w14:textId="77777777">
        <w:tc>
          <w:tcPr>
            <w:tcW w:w="2022" w:type="dxa"/>
            <w:vAlign w:val="center"/>
          </w:tcPr>
          <w:p w14:paraId="2693009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7089A48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center"/>
          </w:tcPr>
          <w:p w14:paraId="6B7A81F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55D8211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931" w:type="dxa"/>
            <w:vAlign w:val="center"/>
          </w:tcPr>
          <w:p w14:paraId="5F7B4DA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7669537" w14:textId="77777777">
        <w:tc>
          <w:tcPr>
            <w:tcW w:w="2022" w:type="dxa"/>
            <w:vAlign w:val="center"/>
          </w:tcPr>
          <w:p w14:paraId="7F45BB1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60" w:type="dxa"/>
            <w:vAlign w:val="center"/>
          </w:tcPr>
          <w:p w14:paraId="3126BA6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35C97D2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0DD2E71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931" w:type="dxa"/>
            <w:vAlign w:val="center"/>
          </w:tcPr>
          <w:p w14:paraId="6EF7E70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61AF693B" w14:textId="77777777">
        <w:tc>
          <w:tcPr>
            <w:tcW w:w="2022" w:type="dxa"/>
            <w:vAlign w:val="center"/>
          </w:tcPr>
          <w:p w14:paraId="757736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60" w:type="dxa"/>
            <w:vAlign w:val="center"/>
          </w:tcPr>
          <w:p w14:paraId="7964269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2065" w:type="dxa"/>
            <w:vAlign w:val="center"/>
          </w:tcPr>
          <w:p w14:paraId="122A4FD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876" w:type="dxa"/>
            <w:vAlign w:val="center"/>
          </w:tcPr>
          <w:p w14:paraId="7C45E03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48,5</w:t>
            </w:r>
          </w:p>
        </w:tc>
        <w:tc>
          <w:tcPr>
            <w:tcW w:w="1931" w:type="dxa"/>
            <w:vAlign w:val="center"/>
          </w:tcPr>
          <w:p w14:paraId="1FB79A8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47CEF35" w14:textId="77777777">
        <w:tc>
          <w:tcPr>
            <w:tcW w:w="2022" w:type="dxa"/>
            <w:vAlign w:val="center"/>
          </w:tcPr>
          <w:p w14:paraId="2164EDE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</w:t>
            </w:r>
          </w:p>
        </w:tc>
        <w:tc>
          <w:tcPr>
            <w:tcW w:w="1960" w:type="dxa"/>
            <w:vAlign w:val="center"/>
          </w:tcPr>
          <w:p w14:paraId="3806845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center"/>
          </w:tcPr>
          <w:p w14:paraId="6D10C36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76" w:type="dxa"/>
            <w:vAlign w:val="center"/>
          </w:tcPr>
          <w:p w14:paraId="3724CAD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46,5</w:t>
            </w:r>
          </w:p>
        </w:tc>
        <w:tc>
          <w:tcPr>
            <w:tcW w:w="1931" w:type="dxa"/>
            <w:vAlign w:val="center"/>
          </w:tcPr>
          <w:p w14:paraId="1986692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0376317" w14:textId="77777777">
        <w:tc>
          <w:tcPr>
            <w:tcW w:w="2022" w:type="dxa"/>
            <w:vAlign w:val="center"/>
          </w:tcPr>
          <w:p w14:paraId="57F1AFA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</w:t>
            </w:r>
          </w:p>
        </w:tc>
        <w:tc>
          <w:tcPr>
            <w:tcW w:w="1960" w:type="dxa"/>
            <w:vAlign w:val="center"/>
          </w:tcPr>
          <w:p w14:paraId="6DEB722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2065" w:type="dxa"/>
            <w:vAlign w:val="center"/>
          </w:tcPr>
          <w:p w14:paraId="7C86302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876" w:type="dxa"/>
            <w:vAlign w:val="center"/>
          </w:tcPr>
          <w:p w14:paraId="42F1619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44,5</w:t>
            </w:r>
          </w:p>
        </w:tc>
        <w:tc>
          <w:tcPr>
            <w:tcW w:w="1931" w:type="dxa"/>
            <w:vAlign w:val="center"/>
          </w:tcPr>
          <w:p w14:paraId="4139C49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CE45BC8" w14:textId="77777777">
        <w:tc>
          <w:tcPr>
            <w:tcW w:w="2022" w:type="dxa"/>
            <w:vAlign w:val="center"/>
          </w:tcPr>
          <w:p w14:paraId="47E156D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60" w:type="dxa"/>
            <w:vAlign w:val="center"/>
          </w:tcPr>
          <w:p w14:paraId="2ACCC4F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М </w:t>
            </w:r>
          </w:p>
        </w:tc>
        <w:tc>
          <w:tcPr>
            <w:tcW w:w="2065" w:type="dxa"/>
            <w:vAlign w:val="center"/>
          </w:tcPr>
          <w:p w14:paraId="0CAC987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5462B0B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43,5</w:t>
            </w:r>
          </w:p>
        </w:tc>
        <w:tc>
          <w:tcPr>
            <w:tcW w:w="1931" w:type="dxa"/>
            <w:vAlign w:val="center"/>
          </w:tcPr>
          <w:p w14:paraId="6921B33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CF2791C" w14:textId="77777777">
        <w:tc>
          <w:tcPr>
            <w:tcW w:w="2022" w:type="dxa"/>
            <w:vAlign w:val="center"/>
          </w:tcPr>
          <w:p w14:paraId="6FA1E09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center"/>
          </w:tcPr>
          <w:p w14:paraId="3032185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2065" w:type="dxa"/>
            <w:vAlign w:val="center"/>
          </w:tcPr>
          <w:p w14:paraId="0CDD660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center"/>
          </w:tcPr>
          <w:p w14:paraId="24A0D86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42,5</w:t>
            </w:r>
          </w:p>
        </w:tc>
        <w:tc>
          <w:tcPr>
            <w:tcW w:w="1931" w:type="dxa"/>
            <w:vAlign w:val="center"/>
          </w:tcPr>
          <w:p w14:paraId="499A3BB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927B0D9" w14:textId="77777777">
        <w:tc>
          <w:tcPr>
            <w:tcW w:w="2022" w:type="dxa"/>
            <w:vAlign w:val="center"/>
          </w:tcPr>
          <w:p w14:paraId="3D1CEA8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center"/>
          </w:tcPr>
          <w:p w14:paraId="195E489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5112780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4C939BD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931" w:type="dxa"/>
            <w:vAlign w:val="center"/>
          </w:tcPr>
          <w:p w14:paraId="55CDF47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E1EC4FE" w14:textId="77777777">
        <w:tc>
          <w:tcPr>
            <w:tcW w:w="2022" w:type="dxa"/>
            <w:vAlign w:val="center"/>
          </w:tcPr>
          <w:p w14:paraId="62B863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60" w:type="dxa"/>
            <w:vAlign w:val="center"/>
          </w:tcPr>
          <w:p w14:paraId="56C28AB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5" w:type="dxa"/>
            <w:vAlign w:val="center"/>
          </w:tcPr>
          <w:p w14:paraId="0050A3F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center"/>
          </w:tcPr>
          <w:p w14:paraId="30AEFC8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40,5</w:t>
            </w:r>
          </w:p>
        </w:tc>
        <w:tc>
          <w:tcPr>
            <w:tcW w:w="1931" w:type="dxa"/>
            <w:vAlign w:val="center"/>
          </w:tcPr>
          <w:p w14:paraId="441A403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D57DCCC" w14:textId="77777777">
        <w:tc>
          <w:tcPr>
            <w:tcW w:w="2022" w:type="dxa"/>
            <w:vAlign w:val="center"/>
          </w:tcPr>
          <w:p w14:paraId="3D78088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center"/>
          </w:tcPr>
          <w:p w14:paraId="40EC357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2065" w:type="dxa"/>
            <w:vAlign w:val="center"/>
          </w:tcPr>
          <w:p w14:paraId="40CB7A2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center"/>
          </w:tcPr>
          <w:p w14:paraId="59193FC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931" w:type="dxa"/>
            <w:vAlign w:val="center"/>
          </w:tcPr>
          <w:p w14:paraId="38B0451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F18202B" w14:textId="77777777">
        <w:tc>
          <w:tcPr>
            <w:tcW w:w="2022" w:type="dxa"/>
            <w:vAlign w:val="center"/>
          </w:tcPr>
          <w:p w14:paraId="0EBE5C9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center"/>
          </w:tcPr>
          <w:p w14:paraId="37F30EE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center"/>
          </w:tcPr>
          <w:p w14:paraId="0290A6E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025F37E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931" w:type="dxa"/>
            <w:vAlign w:val="center"/>
          </w:tcPr>
          <w:p w14:paraId="19F109F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E4C865F" w14:textId="77777777">
        <w:tc>
          <w:tcPr>
            <w:tcW w:w="2022" w:type="dxa"/>
            <w:vAlign w:val="center"/>
          </w:tcPr>
          <w:p w14:paraId="6B96E2D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960" w:type="dxa"/>
            <w:vAlign w:val="center"/>
          </w:tcPr>
          <w:p w14:paraId="168A065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2065" w:type="dxa"/>
            <w:vAlign w:val="center"/>
          </w:tcPr>
          <w:p w14:paraId="4822DBC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876" w:type="dxa"/>
            <w:vAlign w:val="center"/>
          </w:tcPr>
          <w:p w14:paraId="7C5536E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38,5</w:t>
            </w:r>
          </w:p>
        </w:tc>
        <w:tc>
          <w:tcPr>
            <w:tcW w:w="1931" w:type="dxa"/>
            <w:vAlign w:val="center"/>
          </w:tcPr>
          <w:p w14:paraId="6C283A2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C748A0D" w14:textId="77777777">
        <w:tc>
          <w:tcPr>
            <w:tcW w:w="2022" w:type="dxa"/>
            <w:vAlign w:val="center"/>
          </w:tcPr>
          <w:p w14:paraId="38CBC30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60" w:type="dxa"/>
            <w:vAlign w:val="center"/>
          </w:tcPr>
          <w:p w14:paraId="7C04C4B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5DFAB7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765EBDC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38,5</w:t>
            </w:r>
          </w:p>
        </w:tc>
        <w:tc>
          <w:tcPr>
            <w:tcW w:w="1931" w:type="dxa"/>
            <w:vAlign w:val="center"/>
          </w:tcPr>
          <w:p w14:paraId="2BA38D6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1C170C2" w14:textId="77777777">
        <w:tc>
          <w:tcPr>
            <w:tcW w:w="2022" w:type="dxa"/>
            <w:vAlign w:val="center"/>
          </w:tcPr>
          <w:p w14:paraId="5DE0E23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960" w:type="dxa"/>
            <w:vAlign w:val="center"/>
          </w:tcPr>
          <w:p w14:paraId="1752915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2065" w:type="dxa"/>
            <w:vAlign w:val="center"/>
          </w:tcPr>
          <w:p w14:paraId="559DEBF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center"/>
          </w:tcPr>
          <w:p w14:paraId="2672B2F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931" w:type="dxa"/>
            <w:vAlign w:val="center"/>
          </w:tcPr>
          <w:p w14:paraId="1948326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BE7CCD2" w14:textId="77777777">
        <w:tc>
          <w:tcPr>
            <w:tcW w:w="2022" w:type="dxa"/>
            <w:vAlign w:val="center"/>
          </w:tcPr>
          <w:p w14:paraId="750F7AD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60" w:type="dxa"/>
            <w:vAlign w:val="center"/>
          </w:tcPr>
          <w:p w14:paraId="6DE7BAE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2065" w:type="dxa"/>
            <w:vAlign w:val="center"/>
          </w:tcPr>
          <w:p w14:paraId="6DFA475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76" w:type="dxa"/>
            <w:vAlign w:val="center"/>
          </w:tcPr>
          <w:p w14:paraId="358FFEE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931" w:type="dxa"/>
            <w:vAlign w:val="center"/>
          </w:tcPr>
          <w:p w14:paraId="7033524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3A64147" w14:textId="77777777">
        <w:tc>
          <w:tcPr>
            <w:tcW w:w="2022" w:type="dxa"/>
            <w:vAlign w:val="center"/>
          </w:tcPr>
          <w:p w14:paraId="06A9977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center"/>
          </w:tcPr>
          <w:p w14:paraId="3325725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center"/>
          </w:tcPr>
          <w:p w14:paraId="3EA0954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center"/>
          </w:tcPr>
          <w:p w14:paraId="318C841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931" w:type="dxa"/>
            <w:vAlign w:val="center"/>
          </w:tcPr>
          <w:p w14:paraId="76B3328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88F142A" w14:textId="77777777">
        <w:tc>
          <w:tcPr>
            <w:tcW w:w="2022" w:type="dxa"/>
            <w:vAlign w:val="bottom"/>
          </w:tcPr>
          <w:p w14:paraId="2C2331B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60" w:type="dxa"/>
            <w:vAlign w:val="bottom"/>
          </w:tcPr>
          <w:p w14:paraId="5D36E2B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bottom"/>
          </w:tcPr>
          <w:p w14:paraId="1DA3766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bottom"/>
          </w:tcPr>
          <w:p w14:paraId="2301CF3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35,5</w:t>
            </w:r>
          </w:p>
        </w:tc>
        <w:tc>
          <w:tcPr>
            <w:tcW w:w="1931" w:type="dxa"/>
            <w:vAlign w:val="center"/>
          </w:tcPr>
          <w:p w14:paraId="1777589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51A283A" w14:textId="77777777">
        <w:tc>
          <w:tcPr>
            <w:tcW w:w="2022" w:type="dxa"/>
            <w:vAlign w:val="bottom"/>
          </w:tcPr>
          <w:p w14:paraId="040571A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60" w:type="dxa"/>
            <w:vAlign w:val="bottom"/>
          </w:tcPr>
          <w:p w14:paraId="5FE5670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2065" w:type="dxa"/>
            <w:vAlign w:val="bottom"/>
          </w:tcPr>
          <w:p w14:paraId="7EADAE0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76" w:type="dxa"/>
            <w:vAlign w:val="bottom"/>
          </w:tcPr>
          <w:p w14:paraId="67FA883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33,5</w:t>
            </w:r>
          </w:p>
        </w:tc>
        <w:tc>
          <w:tcPr>
            <w:tcW w:w="1931" w:type="dxa"/>
            <w:vAlign w:val="center"/>
          </w:tcPr>
          <w:p w14:paraId="1148135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EB01EB9" w14:textId="77777777">
        <w:tc>
          <w:tcPr>
            <w:tcW w:w="2022" w:type="dxa"/>
            <w:vAlign w:val="bottom"/>
          </w:tcPr>
          <w:p w14:paraId="2786011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60" w:type="dxa"/>
            <w:vAlign w:val="bottom"/>
          </w:tcPr>
          <w:p w14:paraId="5AE4251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5" w:type="dxa"/>
            <w:vAlign w:val="bottom"/>
          </w:tcPr>
          <w:p w14:paraId="7D6FF8D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bottom"/>
          </w:tcPr>
          <w:p w14:paraId="4BAA11E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931" w:type="dxa"/>
            <w:vAlign w:val="center"/>
          </w:tcPr>
          <w:p w14:paraId="567D444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27EF440" w14:textId="77777777">
        <w:tc>
          <w:tcPr>
            <w:tcW w:w="2022" w:type="dxa"/>
            <w:vAlign w:val="bottom"/>
          </w:tcPr>
          <w:p w14:paraId="6597600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bottom"/>
          </w:tcPr>
          <w:p w14:paraId="7B4B7E3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bottom"/>
          </w:tcPr>
          <w:p w14:paraId="1A364BD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bottom"/>
          </w:tcPr>
          <w:p w14:paraId="3007553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931" w:type="dxa"/>
            <w:vAlign w:val="center"/>
          </w:tcPr>
          <w:p w14:paraId="245BD81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2F897B3" w14:textId="77777777">
        <w:tc>
          <w:tcPr>
            <w:tcW w:w="2022" w:type="dxa"/>
            <w:vAlign w:val="bottom"/>
          </w:tcPr>
          <w:p w14:paraId="0B6D370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bottom"/>
          </w:tcPr>
          <w:p w14:paraId="77E50A7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5" w:type="dxa"/>
            <w:vAlign w:val="bottom"/>
          </w:tcPr>
          <w:p w14:paraId="28CE776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bottom"/>
          </w:tcPr>
          <w:p w14:paraId="13C7890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931" w:type="dxa"/>
            <w:vAlign w:val="center"/>
          </w:tcPr>
          <w:p w14:paraId="68E1A15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64AF4DD" w14:textId="77777777">
        <w:tc>
          <w:tcPr>
            <w:tcW w:w="2022" w:type="dxa"/>
            <w:vAlign w:val="bottom"/>
          </w:tcPr>
          <w:p w14:paraId="05E06DD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60" w:type="dxa"/>
            <w:vAlign w:val="bottom"/>
          </w:tcPr>
          <w:p w14:paraId="0DE3AE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bottom"/>
          </w:tcPr>
          <w:p w14:paraId="729E98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bottom"/>
          </w:tcPr>
          <w:p w14:paraId="493E9C9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931" w:type="dxa"/>
            <w:vAlign w:val="center"/>
          </w:tcPr>
          <w:p w14:paraId="02099FF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4800AB3" w14:textId="77777777">
        <w:tc>
          <w:tcPr>
            <w:tcW w:w="2022" w:type="dxa"/>
            <w:vAlign w:val="bottom"/>
          </w:tcPr>
          <w:p w14:paraId="44A0A13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60" w:type="dxa"/>
            <w:vAlign w:val="bottom"/>
          </w:tcPr>
          <w:p w14:paraId="6155D7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5" w:type="dxa"/>
            <w:vAlign w:val="bottom"/>
          </w:tcPr>
          <w:p w14:paraId="35395AD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bottom"/>
          </w:tcPr>
          <w:p w14:paraId="745F927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30,5</w:t>
            </w:r>
          </w:p>
        </w:tc>
        <w:tc>
          <w:tcPr>
            <w:tcW w:w="1931" w:type="dxa"/>
            <w:vAlign w:val="center"/>
          </w:tcPr>
          <w:p w14:paraId="1182082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1A9EAF3" w14:textId="77777777">
        <w:tc>
          <w:tcPr>
            <w:tcW w:w="2022" w:type="dxa"/>
            <w:vAlign w:val="bottom"/>
          </w:tcPr>
          <w:p w14:paraId="7F274DE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60" w:type="dxa"/>
            <w:vAlign w:val="bottom"/>
          </w:tcPr>
          <w:p w14:paraId="21E40E0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2065" w:type="dxa"/>
            <w:vAlign w:val="bottom"/>
          </w:tcPr>
          <w:p w14:paraId="44F9FEA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76" w:type="dxa"/>
            <w:vAlign w:val="bottom"/>
          </w:tcPr>
          <w:p w14:paraId="45AC032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29,5</w:t>
            </w:r>
          </w:p>
        </w:tc>
        <w:tc>
          <w:tcPr>
            <w:tcW w:w="1931" w:type="dxa"/>
            <w:vAlign w:val="center"/>
          </w:tcPr>
          <w:p w14:paraId="73027E0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DD9C49A" w14:textId="77777777">
        <w:tc>
          <w:tcPr>
            <w:tcW w:w="2022" w:type="dxa"/>
            <w:vAlign w:val="bottom"/>
          </w:tcPr>
          <w:p w14:paraId="2EA7317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60" w:type="dxa"/>
            <w:vAlign w:val="bottom"/>
          </w:tcPr>
          <w:p w14:paraId="5F2062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bottom"/>
          </w:tcPr>
          <w:p w14:paraId="7866969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bottom"/>
          </w:tcPr>
          <w:p w14:paraId="12AC923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931" w:type="dxa"/>
            <w:vAlign w:val="center"/>
          </w:tcPr>
          <w:p w14:paraId="01726D5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1409F2A" w14:textId="77777777">
        <w:tc>
          <w:tcPr>
            <w:tcW w:w="2022" w:type="dxa"/>
            <w:vAlign w:val="bottom"/>
          </w:tcPr>
          <w:p w14:paraId="4658168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60" w:type="dxa"/>
            <w:vAlign w:val="bottom"/>
          </w:tcPr>
          <w:p w14:paraId="3C65CC9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bottom"/>
          </w:tcPr>
          <w:p w14:paraId="2866A93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bottom"/>
          </w:tcPr>
          <w:p w14:paraId="0575FC6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28,5</w:t>
            </w:r>
          </w:p>
        </w:tc>
        <w:tc>
          <w:tcPr>
            <w:tcW w:w="1931" w:type="dxa"/>
            <w:vAlign w:val="center"/>
          </w:tcPr>
          <w:p w14:paraId="1A6073A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62B6A14" w14:textId="77777777">
        <w:tc>
          <w:tcPr>
            <w:tcW w:w="2022" w:type="dxa"/>
            <w:vAlign w:val="bottom"/>
          </w:tcPr>
          <w:p w14:paraId="2726C02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С</w:t>
            </w:r>
          </w:p>
        </w:tc>
        <w:tc>
          <w:tcPr>
            <w:tcW w:w="1960" w:type="dxa"/>
            <w:vAlign w:val="bottom"/>
          </w:tcPr>
          <w:p w14:paraId="14A6BDB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bottom"/>
          </w:tcPr>
          <w:p w14:paraId="5BC7D1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bottom"/>
          </w:tcPr>
          <w:p w14:paraId="1BB48C2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27,5</w:t>
            </w:r>
          </w:p>
        </w:tc>
        <w:tc>
          <w:tcPr>
            <w:tcW w:w="1931" w:type="dxa"/>
            <w:vAlign w:val="center"/>
          </w:tcPr>
          <w:p w14:paraId="7871F0A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C90C881" w14:textId="77777777">
        <w:tc>
          <w:tcPr>
            <w:tcW w:w="2022" w:type="dxa"/>
            <w:vAlign w:val="bottom"/>
          </w:tcPr>
          <w:p w14:paraId="0A91488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60" w:type="dxa"/>
            <w:vAlign w:val="bottom"/>
          </w:tcPr>
          <w:p w14:paraId="02980C8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5" w:type="dxa"/>
            <w:vAlign w:val="bottom"/>
          </w:tcPr>
          <w:p w14:paraId="1E266F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bottom"/>
          </w:tcPr>
          <w:p w14:paraId="438468D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931" w:type="dxa"/>
            <w:vAlign w:val="center"/>
          </w:tcPr>
          <w:p w14:paraId="49B7003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27BFF0A" w14:textId="77777777">
        <w:tc>
          <w:tcPr>
            <w:tcW w:w="2022" w:type="dxa"/>
            <w:vAlign w:val="bottom"/>
          </w:tcPr>
          <w:p w14:paraId="2968B40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960" w:type="dxa"/>
            <w:vAlign w:val="bottom"/>
          </w:tcPr>
          <w:p w14:paraId="30CEA4F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bottom"/>
          </w:tcPr>
          <w:p w14:paraId="029A80D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876" w:type="dxa"/>
            <w:vAlign w:val="bottom"/>
          </w:tcPr>
          <w:p w14:paraId="7C4CFF3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23,5</w:t>
            </w:r>
          </w:p>
        </w:tc>
        <w:tc>
          <w:tcPr>
            <w:tcW w:w="1931" w:type="dxa"/>
            <w:vAlign w:val="center"/>
          </w:tcPr>
          <w:p w14:paraId="30E87FC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78B550B" w14:textId="77777777">
        <w:tc>
          <w:tcPr>
            <w:tcW w:w="2022" w:type="dxa"/>
            <w:vAlign w:val="bottom"/>
          </w:tcPr>
          <w:p w14:paraId="49F4107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bottom"/>
          </w:tcPr>
          <w:p w14:paraId="3328FD1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5" w:type="dxa"/>
            <w:vAlign w:val="bottom"/>
          </w:tcPr>
          <w:p w14:paraId="46828DA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bottom"/>
          </w:tcPr>
          <w:p w14:paraId="1982581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931" w:type="dxa"/>
            <w:vAlign w:val="center"/>
          </w:tcPr>
          <w:p w14:paraId="387ABC0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8EC4B8D" w14:textId="77777777">
        <w:tc>
          <w:tcPr>
            <w:tcW w:w="2022" w:type="dxa"/>
            <w:vAlign w:val="bottom"/>
          </w:tcPr>
          <w:p w14:paraId="174A694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60" w:type="dxa"/>
            <w:vAlign w:val="bottom"/>
          </w:tcPr>
          <w:p w14:paraId="1CB694C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bottom"/>
          </w:tcPr>
          <w:p w14:paraId="2377508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76" w:type="dxa"/>
            <w:vAlign w:val="bottom"/>
          </w:tcPr>
          <w:p w14:paraId="3359B6B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931" w:type="dxa"/>
            <w:vAlign w:val="center"/>
          </w:tcPr>
          <w:p w14:paraId="13C2881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52F67948" w14:textId="77777777">
        <w:tc>
          <w:tcPr>
            <w:tcW w:w="2022" w:type="dxa"/>
            <w:vAlign w:val="bottom"/>
          </w:tcPr>
          <w:p w14:paraId="0C1B2E9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bottom"/>
          </w:tcPr>
          <w:p w14:paraId="09D77D4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bottom"/>
          </w:tcPr>
          <w:p w14:paraId="2AEDAA2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76" w:type="dxa"/>
            <w:vAlign w:val="bottom"/>
          </w:tcPr>
          <w:p w14:paraId="7AA5EEE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22,5</w:t>
            </w:r>
          </w:p>
        </w:tc>
        <w:tc>
          <w:tcPr>
            <w:tcW w:w="1931" w:type="dxa"/>
            <w:vAlign w:val="center"/>
          </w:tcPr>
          <w:p w14:paraId="4ACA6E4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5F60E94" w14:textId="77777777">
        <w:tc>
          <w:tcPr>
            <w:tcW w:w="2022" w:type="dxa"/>
            <w:vAlign w:val="bottom"/>
          </w:tcPr>
          <w:p w14:paraId="54979BE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60" w:type="dxa"/>
            <w:vAlign w:val="bottom"/>
          </w:tcPr>
          <w:p w14:paraId="57455B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5" w:type="dxa"/>
            <w:vAlign w:val="bottom"/>
          </w:tcPr>
          <w:p w14:paraId="1ACB11D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76" w:type="dxa"/>
            <w:vAlign w:val="bottom"/>
          </w:tcPr>
          <w:p w14:paraId="7B77A87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931" w:type="dxa"/>
            <w:vAlign w:val="center"/>
          </w:tcPr>
          <w:p w14:paraId="38879F4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76790E4" w14:textId="77777777">
        <w:tc>
          <w:tcPr>
            <w:tcW w:w="2022" w:type="dxa"/>
            <w:vAlign w:val="bottom"/>
          </w:tcPr>
          <w:p w14:paraId="0B9A2EE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bottom"/>
          </w:tcPr>
          <w:p w14:paraId="3506971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5" w:type="dxa"/>
            <w:vAlign w:val="bottom"/>
          </w:tcPr>
          <w:p w14:paraId="58DFC75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876" w:type="dxa"/>
            <w:vAlign w:val="bottom"/>
          </w:tcPr>
          <w:p w14:paraId="1BEE467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20,5</w:t>
            </w:r>
          </w:p>
        </w:tc>
        <w:tc>
          <w:tcPr>
            <w:tcW w:w="1931" w:type="dxa"/>
            <w:vAlign w:val="center"/>
          </w:tcPr>
          <w:p w14:paraId="1F122D7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21A5C3F" w14:textId="77777777">
        <w:tc>
          <w:tcPr>
            <w:tcW w:w="2022" w:type="dxa"/>
            <w:vAlign w:val="bottom"/>
          </w:tcPr>
          <w:p w14:paraId="7B2E400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960" w:type="dxa"/>
            <w:vAlign w:val="bottom"/>
          </w:tcPr>
          <w:p w14:paraId="385C795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5" w:type="dxa"/>
            <w:vAlign w:val="bottom"/>
          </w:tcPr>
          <w:p w14:paraId="4EA8864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bottom"/>
          </w:tcPr>
          <w:p w14:paraId="3234330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931" w:type="dxa"/>
            <w:vAlign w:val="center"/>
          </w:tcPr>
          <w:p w14:paraId="17974AB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AE9C34B" w14:textId="77777777">
        <w:tc>
          <w:tcPr>
            <w:tcW w:w="2022" w:type="dxa"/>
            <w:vAlign w:val="bottom"/>
          </w:tcPr>
          <w:p w14:paraId="6851A9D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60" w:type="dxa"/>
            <w:vAlign w:val="bottom"/>
          </w:tcPr>
          <w:p w14:paraId="1FED657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5" w:type="dxa"/>
            <w:vAlign w:val="bottom"/>
          </w:tcPr>
          <w:p w14:paraId="715B31B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76" w:type="dxa"/>
            <w:vAlign w:val="bottom"/>
          </w:tcPr>
          <w:p w14:paraId="528F3A5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931" w:type="dxa"/>
            <w:vAlign w:val="center"/>
          </w:tcPr>
          <w:p w14:paraId="5BBE9F1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CE4C7AA" w14:textId="77777777">
        <w:tc>
          <w:tcPr>
            <w:tcW w:w="2022" w:type="dxa"/>
            <w:vAlign w:val="bottom"/>
          </w:tcPr>
          <w:p w14:paraId="34F5E5D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60" w:type="dxa"/>
            <w:vAlign w:val="bottom"/>
          </w:tcPr>
          <w:p w14:paraId="587F61E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bottom"/>
          </w:tcPr>
          <w:p w14:paraId="29DB3A2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bottom"/>
          </w:tcPr>
          <w:p w14:paraId="5A539BB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931" w:type="dxa"/>
            <w:vAlign w:val="center"/>
          </w:tcPr>
          <w:p w14:paraId="5489FE1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780AE09" w14:textId="77777777">
        <w:tc>
          <w:tcPr>
            <w:tcW w:w="2022" w:type="dxa"/>
            <w:vAlign w:val="bottom"/>
          </w:tcPr>
          <w:p w14:paraId="7FCC976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60" w:type="dxa"/>
            <w:vAlign w:val="bottom"/>
          </w:tcPr>
          <w:p w14:paraId="66D931A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5" w:type="dxa"/>
            <w:vAlign w:val="bottom"/>
          </w:tcPr>
          <w:p w14:paraId="355352A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76" w:type="dxa"/>
            <w:vAlign w:val="bottom"/>
          </w:tcPr>
          <w:p w14:paraId="589688D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931" w:type="dxa"/>
            <w:vAlign w:val="center"/>
          </w:tcPr>
          <w:p w14:paraId="220D68F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5905C46" w14:textId="77777777">
        <w:tc>
          <w:tcPr>
            <w:tcW w:w="2022" w:type="dxa"/>
            <w:vAlign w:val="bottom"/>
          </w:tcPr>
          <w:p w14:paraId="1EA1751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60" w:type="dxa"/>
            <w:vAlign w:val="bottom"/>
          </w:tcPr>
          <w:p w14:paraId="3316143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5" w:type="dxa"/>
            <w:vAlign w:val="bottom"/>
          </w:tcPr>
          <w:p w14:paraId="7112CE3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76" w:type="dxa"/>
            <w:vAlign w:val="bottom"/>
          </w:tcPr>
          <w:p w14:paraId="797EB37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931" w:type="dxa"/>
            <w:vAlign w:val="center"/>
          </w:tcPr>
          <w:p w14:paraId="0CB84DE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654F140" w14:textId="77777777">
        <w:tc>
          <w:tcPr>
            <w:tcW w:w="2022" w:type="dxa"/>
            <w:vAlign w:val="bottom"/>
          </w:tcPr>
          <w:p w14:paraId="5E30B15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960" w:type="dxa"/>
            <w:vAlign w:val="bottom"/>
          </w:tcPr>
          <w:p w14:paraId="0D10FEA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2065" w:type="dxa"/>
            <w:vAlign w:val="bottom"/>
          </w:tcPr>
          <w:p w14:paraId="6005F32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76" w:type="dxa"/>
            <w:vAlign w:val="bottom"/>
          </w:tcPr>
          <w:p w14:paraId="5F4F137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931" w:type="dxa"/>
            <w:vAlign w:val="center"/>
          </w:tcPr>
          <w:p w14:paraId="77AB6BD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8567368" w14:textId="77777777">
        <w:tc>
          <w:tcPr>
            <w:tcW w:w="2022" w:type="dxa"/>
            <w:vAlign w:val="bottom"/>
          </w:tcPr>
          <w:p w14:paraId="03B7C52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60" w:type="dxa"/>
            <w:vAlign w:val="bottom"/>
          </w:tcPr>
          <w:p w14:paraId="3C12EC5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065" w:type="dxa"/>
            <w:vAlign w:val="bottom"/>
          </w:tcPr>
          <w:p w14:paraId="3D00AB0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1876" w:type="dxa"/>
            <w:vAlign w:val="bottom"/>
          </w:tcPr>
          <w:p w14:paraId="5DAE0FF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6,5</w:t>
            </w:r>
          </w:p>
        </w:tc>
        <w:tc>
          <w:tcPr>
            <w:tcW w:w="1931" w:type="dxa"/>
            <w:vAlign w:val="center"/>
          </w:tcPr>
          <w:p w14:paraId="79A6A00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</w:tbl>
    <w:p w14:paraId="77961340" w14:textId="77777777" w:rsidR="00E01030" w:rsidRDefault="00E01030" w:rsidP="00C9404E">
      <w:pPr>
        <w:spacing w:after="0" w:line="240" w:lineRule="auto"/>
        <w:rPr>
          <w:lang w:val="en-US"/>
        </w:rPr>
      </w:pPr>
    </w:p>
    <w:p w14:paraId="536D8079" w14:textId="77777777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2AE69679" w14:textId="58D3D882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 xml:space="preserve"> класс</w:t>
      </w:r>
      <w:r>
        <w:rPr>
          <w:rFonts w:ascii="Times New Roman" w:hAnsi="Times New Roman" w:cs="Times New Roman"/>
          <w:b/>
        </w:rPr>
        <w:t xml:space="preserve"> (2026-2027)</w:t>
      </w:r>
    </w:p>
    <w:p w14:paraId="5225DE13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ff0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64"/>
        <w:gridCol w:w="1955"/>
        <w:gridCol w:w="2060"/>
        <w:gridCol w:w="1858"/>
        <w:gridCol w:w="1917"/>
      </w:tblGrid>
      <w:tr w:rsidR="00E01030" w14:paraId="2E0E665C" w14:textId="77777777">
        <w:tc>
          <w:tcPr>
            <w:tcW w:w="2064" w:type="dxa"/>
          </w:tcPr>
          <w:p w14:paraId="6B2764BD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55" w:type="dxa"/>
          </w:tcPr>
          <w:p w14:paraId="61509D1F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60" w:type="dxa"/>
          </w:tcPr>
          <w:p w14:paraId="6CA88ED8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58" w:type="dxa"/>
          </w:tcPr>
          <w:p w14:paraId="197CD37B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17" w:type="dxa"/>
          </w:tcPr>
          <w:p w14:paraId="64C9D572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E01030" w14:paraId="1F1C1C29" w14:textId="77777777">
        <w:tc>
          <w:tcPr>
            <w:tcW w:w="2064" w:type="dxa"/>
            <w:vAlign w:val="center"/>
          </w:tcPr>
          <w:p w14:paraId="7979992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5" w:type="dxa"/>
            <w:vAlign w:val="center"/>
          </w:tcPr>
          <w:p w14:paraId="48F492A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0" w:type="dxa"/>
            <w:vAlign w:val="center"/>
          </w:tcPr>
          <w:p w14:paraId="69AB00A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58" w:type="dxa"/>
            <w:vAlign w:val="center"/>
          </w:tcPr>
          <w:p w14:paraId="6046289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917" w:type="dxa"/>
            <w:vAlign w:val="center"/>
          </w:tcPr>
          <w:p w14:paraId="7E91169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</w:p>
        </w:tc>
      </w:tr>
      <w:tr w:rsidR="00E01030" w14:paraId="1F0A72E0" w14:textId="77777777">
        <w:tc>
          <w:tcPr>
            <w:tcW w:w="2064" w:type="dxa"/>
            <w:vAlign w:val="center"/>
          </w:tcPr>
          <w:p w14:paraId="1471160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955" w:type="dxa"/>
            <w:vAlign w:val="center"/>
          </w:tcPr>
          <w:p w14:paraId="5167E3A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1995BC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2073795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917" w:type="dxa"/>
            <w:vAlign w:val="center"/>
          </w:tcPr>
          <w:p w14:paraId="0901A45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48E6C538" w14:textId="77777777">
        <w:tc>
          <w:tcPr>
            <w:tcW w:w="2064" w:type="dxa"/>
            <w:vAlign w:val="center"/>
          </w:tcPr>
          <w:p w14:paraId="6EE5C9F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55" w:type="dxa"/>
            <w:vAlign w:val="center"/>
          </w:tcPr>
          <w:p w14:paraId="0082440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0" w:type="dxa"/>
            <w:vAlign w:val="center"/>
          </w:tcPr>
          <w:p w14:paraId="2079847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70DB5F4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917" w:type="dxa"/>
            <w:vAlign w:val="center"/>
          </w:tcPr>
          <w:p w14:paraId="2AE25BC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32273A3" w14:textId="77777777">
        <w:tc>
          <w:tcPr>
            <w:tcW w:w="2064" w:type="dxa"/>
            <w:vAlign w:val="center"/>
          </w:tcPr>
          <w:p w14:paraId="5828C17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center"/>
          </w:tcPr>
          <w:p w14:paraId="2E93076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2060" w:type="dxa"/>
            <w:vAlign w:val="center"/>
          </w:tcPr>
          <w:p w14:paraId="599039C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858" w:type="dxa"/>
            <w:vAlign w:val="center"/>
          </w:tcPr>
          <w:p w14:paraId="0D05AA6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917" w:type="dxa"/>
            <w:vAlign w:val="center"/>
          </w:tcPr>
          <w:p w14:paraId="2D67688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2B5B1FD3" w14:textId="77777777">
        <w:tc>
          <w:tcPr>
            <w:tcW w:w="2064" w:type="dxa"/>
            <w:vAlign w:val="center"/>
          </w:tcPr>
          <w:p w14:paraId="0BBB179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5" w:type="dxa"/>
            <w:vAlign w:val="center"/>
          </w:tcPr>
          <w:p w14:paraId="2384107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2060" w:type="dxa"/>
            <w:vAlign w:val="center"/>
          </w:tcPr>
          <w:p w14:paraId="1C7933B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858" w:type="dxa"/>
            <w:vAlign w:val="center"/>
          </w:tcPr>
          <w:p w14:paraId="70C20F6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917" w:type="dxa"/>
            <w:vAlign w:val="center"/>
          </w:tcPr>
          <w:p w14:paraId="5FD5E26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1E739AE5" w14:textId="77777777">
        <w:tc>
          <w:tcPr>
            <w:tcW w:w="2064" w:type="dxa"/>
            <w:vAlign w:val="center"/>
          </w:tcPr>
          <w:p w14:paraId="61E0A10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center"/>
          </w:tcPr>
          <w:p w14:paraId="018EF01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639DC56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58" w:type="dxa"/>
            <w:vAlign w:val="center"/>
          </w:tcPr>
          <w:p w14:paraId="36AABD7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63,5</w:t>
            </w:r>
          </w:p>
        </w:tc>
        <w:tc>
          <w:tcPr>
            <w:tcW w:w="1917" w:type="dxa"/>
            <w:vAlign w:val="center"/>
          </w:tcPr>
          <w:p w14:paraId="4F3424C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279D5EE1" w14:textId="77777777">
        <w:tc>
          <w:tcPr>
            <w:tcW w:w="2064" w:type="dxa"/>
            <w:vAlign w:val="center"/>
          </w:tcPr>
          <w:p w14:paraId="540A0A4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55" w:type="dxa"/>
            <w:vAlign w:val="center"/>
          </w:tcPr>
          <w:p w14:paraId="2039EDE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0" w:type="dxa"/>
            <w:vAlign w:val="center"/>
          </w:tcPr>
          <w:p w14:paraId="6968D77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1858" w:type="dxa"/>
            <w:vAlign w:val="center"/>
          </w:tcPr>
          <w:p w14:paraId="761FBA1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917" w:type="dxa"/>
            <w:vAlign w:val="center"/>
          </w:tcPr>
          <w:p w14:paraId="3A31E7F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6D8CF458" w14:textId="77777777">
        <w:tc>
          <w:tcPr>
            <w:tcW w:w="2064" w:type="dxa"/>
            <w:vAlign w:val="center"/>
          </w:tcPr>
          <w:p w14:paraId="5B4D97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55" w:type="dxa"/>
            <w:vAlign w:val="center"/>
          </w:tcPr>
          <w:p w14:paraId="4AB1922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0" w:type="dxa"/>
            <w:vAlign w:val="center"/>
          </w:tcPr>
          <w:p w14:paraId="1941AD3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58" w:type="dxa"/>
            <w:vAlign w:val="center"/>
          </w:tcPr>
          <w:p w14:paraId="079E6A1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917" w:type="dxa"/>
            <w:vAlign w:val="center"/>
          </w:tcPr>
          <w:p w14:paraId="6359227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488BF2AB" w14:textId="77777777">
        <w:tc>
          <w:tcPr>
            <w:tcW w:w="2064" w:type="dxa"/>
            <w:vAlign w:val="center"/>
          </w:tcPr>
          <w:p w14:paraId="5386B32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center"/>
          </w:tcPr>
          <w:p w14:paraId="7192C6D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0" w:type="dxa"/>
            <w:vAlign w:val="center"/>
          </w:tcPr>
          <w:p w14:paraId="26E2F56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6BEC6AF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917" w:type="dxa"/>
            <w:vAlign w:val="center"/>
          </w:tcPr>
          <w:p w14:paraId="67D0990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0A6AADD" w14:textId="77777777">
        <w:tc>
          <w:tcPr>
            <w:tcW w:w="2064" w:type="dxa"/>
            <w:vAlign w:val="center"/>
          </w:tcPr>
          <w:p w14:paraId="3BE9626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5" w:type="dxa"/>
            <w:vAlign w:val="center"/>
          </w:tcPr>
          <w:p w14:paraId="037048C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60" w:type="dxa"/>
            <w:vAlign w:val="center"/>
          </w:tcPr>
          <w:p w14:paraId="05A3F75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58" w:type="dxa"/>
            <w:vAlign w:val="center"/>
          </w:tcPr>
          <w:p w14:paraId="7E53CB2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917" w:type="dxa"/>
            <w:vAlign w:val="center"/>
          </w:tcPr>
          <w:p w14:paraId="6FA539C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09D0FF76" w14:textId="77777777">
        <w:tc>
          <w:tcPr>
            <w:tcW w:w="2064" w:type="dxa"/>
            <w:vAlign w:val="center"/>
          </w:tcPr>
          <w:p w14:paraId="04F5A7D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5" w:type="dxa"/>
            <w:vAlign w:val="center"/>
          </w:tcPr>
          <w:p w14:paraId="5F34CED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0" w:type="dxa"/>
            <w:vAlign w:val="center"/>
          </w:tcPr>
          <w:p w14:paraId="07F062A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58" w:type="dxa"/>
            <w:vAlign w:val="center"/>
          </w:tcPr>
          <w:p w14:paraId="2C066CC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917" w:type="dxa"/>
            <w:vAlign w:val="center"/>
          </w:tcPr>
          <w:p w14:paraId="0D86DCC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F3E9890" w14:textId="77777777">
        <w:tc>
          <w:tcPr>
            <w:tcW w:w="2064" w:type="dxa"/>
            <w:vAlign w:val="center"/>
          </w:tcPr>
          <w:p w14:paraId="31E50FA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5" w:type="dxa"/>
            <w:vAlign w:val="center"/>
          </w:tcPr>
          <w:p w14:paraId="3B9780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0" w:type="dxa"/>
            <w:vAlign w:val="center"/>
          </w:tcPr>
          <w:p w14:paraId="3E34CBE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0A7E524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917" w:type="dxa"/>
            <w:vAlign w:val="center"/>
          </w:tcPr>
          <w:p w14:paraId="2B282C7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B44F6DA" w14:textId="77777777">
        <w:tc>
          <w:tcPr>
            <w:tcW w:w="2064" w:type="dxa"/>
            <w:vAlign w:val="center"/>
          </w:tcPr>
          <w:p w14:paraId="5F6FA32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55" w:type="dxa"/>
            <w:vAlign w:val="center"/>
          </w:tcPr>
          <w:p w14:paraId="58D2FD0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314140D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58" w:type="dxa"/>
            <w:vAlign w:val="center"/>
          </w:tcPr>
          <w:p w14:paraId="2F626A4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917" w:type="dxa"/>
            <w:vAlign w:val="center"/>
          </w:tcPr>
          <w:p w14:paraId="6D92FEC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8DC1D2F" w14:textId="77777777">
        <w:tc>
          <w:tcPr>
            <w:tcW w:w="2064" w:type="dxa"/>
            <w:vAlign w:val="center"/>
          </w:tcPr>
          <w:p w14:paraId="5FBEEC0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5" w:type="dxa"/>
            <w:vAlign w:val="center"/>
          </w:tcPr>
          <w:p w14:paraId="3A7192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2060" w:type="dxa"/>
            <w:vAlign w:val="center"/>
          </w:tcPr>
          <w:p w14:paraId="320B16D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58" w:type="dxa"/>
            <w:vAlign w:val="center"/>
          </w:tcPr>
          <w:p w14:paraId="6E774B1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917" w:type="dxa"/>
            <w:vAlign w:val="center"/>
          </w:tcPr>
          <w:p w14:paraId="71893C5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56EC8030" w14:textId="77777777">
        <w:tc>
          <w:tcPr>
            <w:tcW w:w="2064" w:type="dxa"/>
            <w:vAlign w:val="center"/>
          </w:tcPr>
          <w:p w14:paraId="6F58769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55" w:type="dxa"/>
            <w:vAlign w:val="center"/>
          </w:tcPr>
          <w:p w14:paraId="2FCAECA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center"/>
          </w:tcPr>
          <w:p w14:paraId="16E6971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58" w:type="dxa"/>
            <w:vAlign w:val="center"/>
          </w:tcPr>
          <w:p w14:paraId="273E486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917" w:type="dxa"/>
            <w:vAlign w:val="center"/>
          </w:tcPr>
          <w:p w14:paraId="1B6D9B5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255DE5ED" w14:textId="77777777">
        <w:tc>
          <w:tcPr>
            <w:tcW w:w="2064" w:type="dxa"/>
            <w:vAlign w:val="center"/>
          </w:tcPr>
          <w:p w14:paraId="49FEA4C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5" w:type="dxa"/>
            <w:vAlign w:val="center"/>
          </w:tcPr>
          <w:p w14:paraId="4903487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60" w:type="dxa"/>
            <w:vAlign w:val="center"/>
          </w:tcPr>
          <w:p w14:paraId="1E00F57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58" w:type="dxa"/>
            <w:vAlign w:val="center"/>
          </w:tcPr>
          <w:p w14:paraId="25D4F0E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917" w:type="dxa"/>
            <w:vAlign w:val="center"/>
          </w:tcPr>
          <w:p w14:paraId="752B9E1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5564F4C" w14:textId="77777777">
        <w:tc>
          <w:tcPr>
            <w:tcW w:w="2064" w:type="dxa"/>
            <w:vAlign w:val="center"/>
          </w:tcPr>
          <w:p w14:paraId="1E4A86D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center"/>
          </w:tcPr>
          <w:p w14:paraId="2C23ECD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0" w:type="dxa"/>
            <w:vAlign w:val="center"/>
          </w:tcPr>
          <w:p w14:paraId="79414B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center"/>
          </w:tcPr>
          <w:p w14:paraId="58EBB06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917" w:type="dxa"/>
            <w:vAlign w:val="center"/>
          </w:tcPr>
          <w:p w14:paraId="64DAB4C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1554FDC7" w14:textId="77777777">
        <w:tc>
          <w:tcPr>
            <w:tcW w:w="2064" w:type="dxa"/>
            <w:vAlign w:val="center"/>
          </w:tcPr>
          <w:p w14:paraId="4B2CED0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1955" w:type="dxa"/>
            <w:vAlign w:val="center"/>
          </w:tcPr>
          <w:p w14:paraId="158D036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60" w:type="dxa"/>
            <w:vAlign w:val="center"/>
          </w:tcPr>
          <w:p w14:paraId="5DC8373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58" w:type="dxa"/>
            <w:vAlign w:val="center"/>
          </w:tcPr>
          <w:p w14:paraId="64FA5C8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917" w:type="dxa"/>
            <w:vAlign w:val="center"/>
          </w:tcPr>
          <w:p w14:paraId="73BC2E9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C8970C9" w14:textId="77777777">
        <w:tc>
          <w:tcPr>
            <w:tcW w:w="2064" w:type="dxa"/>
            <w:vAlign w:val="center"/>
          </w:tcPr>
          <w:p w14:paraId="78986C5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955" w:type="dxa"/>
            <w:vAlign w:val="center"/>
          </w:tcPr>
          <w:p w14:paraId="0A8251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2060" w:type="dxa"/>
            <w:vAlign w:val="center"/>
          </w:tcPr>
          <w:p w14:paraId="4478BA3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58" w:type="dxa"/>
            <w:vAlign w:val="center"/>
          </w:tcPr>
          <w:p w14:paraId="668C06B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917" w:type="dxa"/>
            <w:vAlign w:val="center"/>
          </w:tcPr>
          <w:p w14:paraId="24E9E88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C673406" w14:textId="77777777">
        <w:tc>
          <w:tcPr>
            <w:tcW w:w="2064" w:type="dxa"/>
            <w:vAlign w:val="center"/>
          </w:tcPr>
          <w:p w14:paraId="7FB8934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center"/>
          </w:tcPr>
          <w:p w14:paraId="66F6F6D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60" w:type="dxa"/>
            <w:vAlign w:val="center"/>
          </w:tcPr>
          <w:p w14:paraId="2B686D4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58" w:type="dxa"/>
            <w:vAlign w:val="center"/>
          </w:tcPr>
          <w:p w14:paraId="6033ED3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917" w:type="dxa"/>
            <w:vAlign w:val="center"/>
          </w:tcPr>
          <w:p w14:paraId="432137D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535A3F8" w14:textId="77777777">
        <w:tc>
          <w:tcPr>
            <w:tcW w:w="2064" w:type="dxa"/>
            <w:vAlign w:val="bottom"/>
          </w:tcPr>
          <w:p w14:paraId="4E43C7F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5" w:type="dxa"/>
            <w:vAlign w:val="bottom"/>
          </w:tcPr>
          <w:p w14:paraId="195BE77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0" w:type="dxa"/>
            <w:vAlign w:val="bottom"/>
          </w:tcPr>
          <w:p w14:paraId="75CC713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58" w:type="dxa"/>
            <w:vAlign w:val="bottom"/>
          </w:tcPr>
          <w:p w14:paraId="3F1F22E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44,5</w:t>
            </w:r>
          </w:p>
        </w:tc>
        <w:tc>
          <w:tcPr>
            <w:tcW w:w="1917" w:type="dxa"/>
            <w:vAlign w:val="center"/>
          </w:tcPr>
          <w:p w14:paraId="288B5B2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BF3B5B3" w14:textId="77777777">
        <w:tc>
          <w:tcPr>
            <w:tcW w:w="2064" w:type="dxa"/>
            <w:vAlign w:val="bottom"/>
          </w:tcPr>
          <w:p w14:paraId="75E013A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955" w:type="dxa"/>
            <w:vAlign w:val="bottom"/>
          </w:tcPr>
          <w:p w14:paraId="305F784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bottom"/>
          </w:tcPr>
          <w:p w14:paraId="599586F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58" w:type="dxa"/>
            <w:vAlign w:val="bottom"/>
          </w:tcPr>
          <w:p w14:paraId="5867AFC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917" w:type="dxa"/>
            <w:vAlign w:val="center"/>
          </w:tcPr>
          <w:p w14:paraId="1CCE934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FF44B9A" w14:textId="77777777">
        <w:tc>
          <w:tcPr>
            <w:tcW w:w="2064" w:type="dxa"/>
            <w:vAlign w:val="bottom"/>
          </w:tcPr>
          <w:p w14:paraId="0F8E576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55" w:type="dxa"/>
            <w:vAlign w:val="bottom"/>
          </w:tcPr>
          <w:p w14:paraId="62BB561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2060" w:type="dxa"/>
            <w:vAlign w:val="bottom"/>
          </w:tcPr>
          <w:p w14:paraId="47E39E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858" w:type="dxa"/>
            <w:vAlign w:val="bottom"/>
          </w:tcPr>
          <w:p w14:paraId="0256D41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40,5</w:t>
            </w:r>
          </w:p>
        </w:tc>
        <w:tc>
          <w:tcPr>
            <w:tcW w:w="1917" w:type="dxa"/>
            <w:vAlign w:val="center"/>
          </w:tcPr>
          <w:p w14:paraId="5813F03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1B23F89" w14:textId="77777777">
        <w:tc>
          <w:tcPr>
            <w:tcW w:w="2064" w:type="dxa"/>
            <w:vAlign w:val="bottom"/>
          </w:tcPr>
          <w:p w14:paraId="2A050B9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955" w:type="dxa"/>
            <w:vAlign w:val="bottom"/>
          </w:tcPr>
          <w:p w14:paraId="1E9A85F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2060" w:type="dxa"/>
            <w:vAlign w:val="bottom"/>
          </w:tcPr>
          <w:p w14:paraId="2912DE2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bottom"/>
          </w:tcPr>
          <w:p w14:paraId="53E059B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917" w:type="dxa"/>
            <w:vAlign w:val="center"/>
          </w:tcPr>
          <w:p w14:paraId="60DE0D5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B648021" w14:textId="77777777">
        <w:tc>
          <w:tcPr>
            <w:tcW w:w="2064" w:type="dxa"/>
            <w:vAlign w:val="bottom"/>
          </w:tcPr>
          <w:p w14:paraId="6E3C337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55" w:type="dxa"/>
            <w:vAlign w:val="bottom"/>
          </w:tcPr>
          <w:p w14:paraId="168EA3F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2060" w:type="dxa"/>
            <w:vAlign w:val="bottom"/>
          </w:tcPr>
          <w:p w14:paraId="7934DE7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58" w:type="dxa"/>
            <w:vAlign w:val="bottom"/>
          </w:tcPr>
          <w:p w14:paraId="7C47941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36,5</w:t>
            </w:r>
          </w:p>
        </w:tc>
        <w:tc>
          <w:tcPr>
            <w:tcW w:w="1917" w:type="dxa"/>
            <w:vAlign w:val="center"/>
          </w:tcPr>
          <w:p w14:paraId="6108D87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C3420E0" w14:textId="77777777">
        <w:tc>
          <w:tcPr>
            <w:tcW w:w="2064" w:type="dxa"/>
            <w:vAlign w:val="bottom"/>
          </w:tcPr>
          <w:p w14:paraId="49944F5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55" w:type="dxa"/>
            <w:vAlign w:val="bottom"/>
          </w:tcPr>
          <w:p w14:paraId="59B4EF9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bottom"/>
          </w:tcPr>
          <w:p w14:paraId="0D590B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bottom"/>
          </w:tcPr>
          <w:p w14:paraId="2C0F104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34,5</w:t>
            </w:r>
          </w:p>
        </w:tc>
        <w:tc>
          <w:tcPr>
            <w:tcW w:w="1917" w:type="dxa"/>
            <w:vAlign w:val="center"/>
          </w:tcPr>
          <w:p w14:paraId="58F00D1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CE2F2E8" w14:textId="77777777">
        <w:tc>
          <w:tcPr>
            <w:tcW w:w="2064" w:type="dxa"/>
            <w:vAlign w:val="bottom"/>
          </w:tcPr>
          <w:p w14:paraId="46DDF73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bottom"/>
          </w:tcPr>
          <w:p w14:paraId="4C61912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bottom"/>
          </w:tcPr>
          <w:p w14:paraId="560B854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bottom"/>
          </w:tcPr>
          <w:p w14:paraId="1303C58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917" w:type="dxa"/>
            <w:vAlign w:val="center"/>
          </w:tcPr>
          <w:p w14:paraId="12BDF81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2DE6776" w14:textId="77777777">
        <w:tc>
          <w:tcPr>
            <w:tcW w:w="2064" w:type="dxa"/>
            <w:vAlign w:val="bottom"/>
          </w:tcPr>
          <w:p w14:paraId="498D676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55" w:type="dxa"/>
            <w:vAlign w:val="bottom"/>
          </w:tcPr>
          <w:p w14:paraId="50C3B77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60" w:type="dxa"/>
            <w:vAlign w:val="bottom"/>
          </w:tcPr>
          <w:p w14:paraId="7F618DF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58" w:type="dxa"/>
            <w:vAlign w:val="bottom"/>
          </w:tcPr>
          <w:p w14:paraId="5C91339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23,5</w:t>
            </w:r>
          </w:p>
        </w:tc>
        <w:tc>
          <w:tcPr>
            <w:tcW w:w="1917" w:type="dxa"/>
            <w:vAlign w:val="center"/>
          </w:tcPr>
          <w:p w14:paraId="497544D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C32E3FF" w14:textId="77777777">
        <w:tc>
          <w:tcPr>
            <w:tcW w:w="2064" w:type="dxa"/>
            <w:vAlign w:val="bottom"/>
          </w:tcPr>
          <w:p w14:paraId="1933E9A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55" w:type="dxa"/>
            <w:vAlign w:val="bottom"/>
          </w:tcPr>
          <w:p w14:paraId="779809C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2060" w:type="dxa"/>
            <w:vAlign w:val="bottom"/>
          </w:tcPr>
          <w:p w14:paraId="1EBB19A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bottom"/>
          </w:tcPr>
          <w:p w14:paraId="0AD36B0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23,5</w:t>
            </w:r>
          </w:p>
        </w:tc>
        <w:tc>
          <w:tcPr>
            <w:tcW w:w="1917" w:type="dxa"/>
            <w:vAlign w:val="center"/>
          </w:tcPr>
          <w:p w14:paraId="6BBE3CE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D1C1B13" w14:textId="77777777">
        <w:tc>
          <w:tcPr>
            <w:tcW w:w="2064" w:type="dxa"/>
            <w:vAlign w:val="bottom"/>
          </w:tcPr>
          <w:p w14:paraId="4761A08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О</w:t>
            </w:r>
          </w:p>
        </w:tc>
        <w:tc>
          <w:tcPr>
            <w:tcW w:w="1955" w:type="dxa"/>
            <w:vAlign w:val="bottom"/>
          </w:tcPr>
          <w:p w14:paraId="075739E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60" w:type="dxa"/>
            <w:vAlign w:val="bottom"/>
          </w:tcPr>
          <w:p w14:paraId="3854050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58" w:type="dxa"/>
            <w:vAlign w:val="bottom"/>
          </w:tcPr>
          <w:p w14:paraId="0A513E9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917" w:type="dxa"/>
            <w:vAlign w:val="center"/>
          </w:tcPr>
          <w:p w14:paraId="69DB4CB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0D19ABC" w14:textId="77777777">
        <w:tc>
          <w:tcPr>
            <w:tcW w:w="2064" w:type="dxa"/>
            <w:vAlign w:val="bottom"/>
          </w:tcPr>
          <w:p w14:paraId="5A4759A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55" w:type="dxa"/>
            <w:vAlign w:val="bottom"/>
          </w:tcPr>
          <w:p w14:paraId="7E474CE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60" w:type="dxa"/>
            <w:vAlign w:val="bottom"/>
          </w:tcPr>
          <w:p w14:paraId="105D658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58" w:type="dxa"/>
            <w:vAlign w:val="bottom"/>
          </w:tcPr>
          <w:p w14:paraId="6A0D97F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19,5</w:t>
            </w:r>
          </w:p>
        </w:tc>
        <w:tc>
          <w:tcPr>
            <w:tcW w:w="1917" w:type="dxa"/>
            <w:vAlign w:val="center"/>
          </w:tcPr>
          <w:p w14:paraId="268C562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</w:tbl>
    <w:p w14:paraId="342A2193" w14:textId="77777777" w:rsidR="00E01030" w:rsidRDefault="00E01030" w:rsidP="00C9404E">
      <w:pPr>
        <w:spacing w:after="0" w:line="240" w:lineRule="auto"/>
        <w:rPr>
          <w:lang w:val="en-US"/>
        </w:rPr>
      </w:pPr>
    </w:p>
    <w:p w14:paraId="4F56C0DE" w14:textId="77777777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Результаты школьного этапа Всероссийской олимпиады школьников по русскому языку</w:t>
      </w:r>
    </w:p>
    <w:p w14:paraId="4E31F4E4" w14:textId="11C5597E" w:rsidR="00E01030" w:rsidRDefault="00B8711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11</w:t>
      </w:r>
      <w:r>
        <w:rPr>
          <w:rFonts w:ascii="Times New Roman" w:hAnsi="Times New Roman" w:cs="Times New Roman"/>
          <w:b/>
        </w:rPr>
        <w:t xml:space="preserve"> класс</w:t>
      </w:r>
      <w:r>
        <w:rPr>
          <w:rFonts w:ascii="Times New Roman" w:hAnsi="Times New Roman" w:cs="Times New Roman"/>
          <w:b/>
        </w:rPr>
        <w:t xml:space="preserve"> (2026-2027)</w:t>
      </w:r>
    </w:p>
    <w:p w14:paraId="5B070167" w14:textId="77777777" w:rsidR="00C9404E" w:rsidRDefault="00C9404E" w:rsidP="00C940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fff0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27"/>
        <w:gridCol w:w="1921"/>
        <w:gridCol w:w="2085"/>
        <w:gridCol w:w="1847"/>
        <w:gridCol w:w="1974"/>
      </w:tblGrid>
      <w:tr w:rsidR="00E01030" w14:paraId="47A4C0A3" w14:textId="77777777">
        <w:tc>
          <w:tcPr>
            <w:tcW w:w="2027" w:type="dxa"/>
          </w:tcPr>
          <w:p w14:paraId="6D8CAC69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1921" w:type="dxa"/>
          </w:tcPr>
          <w:p w14:paraId="48BF3354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Имя </w:t>
            </w:r>
          </w:p>
        </w:tc>
        <w:tc>
          <w:tcPr>
            <w:tcW w:w="2085" w:type="dxa"/>
          </w:tcPr>
          <w:p w14:paraId="6A20E8AB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1847" w:type="dxa"/>
          </w:tcPr>
          <w:p w14:paraId="0B8AC915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Баллы</w:t>
            </w:r>
          </w:p>
        </w:tc>
        <w:tc>
          <w:tcPr>
            <w:tcW w:w="1974" w:type="dxa"/>
          </w:tcPr>
          <w:p w14:paraId="6650DFC0" w14:textId="77777777" w:rsidR="00E01030" w:rsidRDefault="00B8711E" w:rsidP="00C9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Статус</w:t>
            </w:r>
          </w:p>
        </w:tc>
      </w:tr>
      <w:tr w:rsidR="00E01030" w14:paraId="06F596EF" w14:textId="77777777">
        <w:tc>
          <w:tcPr>
            <w:tcW w:w="2027" w:type="dxa"/>
            <w:vAlign w:val="center"/>
          </w:tcPr>
          <w:p w14:paraId="167EF8A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921" w:type="dxa"/>
            <w:vAlign w:val="center"/>
          </w:tcPr>
          <w:p w14:paraId="20168E9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2085" w:type="dxa"/>
            <w:vAlign w:val="center"/>
          </w:tcPr>
          <w:p w14:paraId="1C6901D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7" w:type="dxa"/>
            <w:vAlign w:val="center"/>
          </w:tcPr>
          <w:p w14:paraId="037927F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974" w:type="dxa"/>
            <w:vAlign w:val="center"/>
          </w:tcPr>
          <w:p w14:paraId="59FE2C4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Победитель</w:t>
            </w:r>
          </w:p>
        </w:tc>
      </w:tr>
      <w:tr w:rsidR="00E01030" w14:paraId="127B0576" w14:textId="77777777">
        <w:tc>
          <w:tcPr>
            <w:tcW w:w="2027" w:type="dxa"/>
            <w:vAlign w:val="center"/>
          </w:tcPr>
          <w:p w14:paraId="16ABFAF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21" w:type="dxa"/>
            <w:vAlign w:val="center"/>
          </w:tcPr>
          <w:p w14:paraId="5EC7625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85" w:type="dxa"/>
            <w:vAlign w:val="center"/>
          </w:tcPr>
          <w:p w14:paraId="2213AB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7" w:type="dxa"/>
            <w:vAlign w:val="center"/>
          </w:tcPr>
          <w:p w14:paraId="6795BB3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974" w:type="dxa"/>
            <w:vAlign w:val="center"/>
          </w:tcPr>
          <w:p w14:paraId="763CB86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05166E64" w14:textId="77777777">
        <w:tc>
          <w:tcPr>
            <w:tcW w:w="2027" w:type="dxa"/>
            <w:vAlign w:val="center"/>
          </w:tcPr>
          <w:p w14:paraId="148D42A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921" w:type="dxa"/>
            <w:vAlign w:val="center"/>
          </w:tcPr>
          <w:p w14:paraId="0A41EE4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2085" w:type="dxa"/>
            <w:vAlign w:val="center"/>
          </w:tcPr>
          <w:p w14:paraId="1E5E36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47" w:type="dxa"/>
            <w:vAlign w:val="center"/>
          </w:tcPr>
          <w:p w14:paraId="1F63E5B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974" w:type="dxa"/>
            <w:vAlign w:val="center"/>
          </w:tcPr>
          <w:p w14:paraId="566F40D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633D13DE" w14:textId="77777777">
        <w:tc>
          <w:tcPr>
            <w:tcW w:w="2027" w:type="dxa"/>
            <w:vAlign w:val="center"/>
          </w:tcPr>
          <w:p w14:paraId="4895AB5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</w:t>
            </w:r>
          </w:p>
        </w:tc>
        <w:tc>
          <w:tcPr>
            <w:tcW w:w="1921" w:type="dxa"/>
            <w:vAlign w:val="center"/>
          </w:tcPr>
          <w:p w14:paraId="30DB57F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2085" w:type="dxa"/>
            <w:vAlign w:val="center"/>
          </w:tcPr>
          <w:p w14:paraId="69C96D8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7" w:type="dxa"/>
            <w:vAlign w:val="center"/>
          </w:tcPr>
          <w:p w14:paraId="6F7B97A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63,5</w:t>
            </w:r>
          </w:p>
        </w:tc>
        <w:tc>
          <w:tcPr>
            <w:tcW w:w="1974" w:type="dxa"/>
            <w:vAlign w:val="center"/>
          </w:tcPr>
          <w:p w14:paraId="7374CF2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3A4590D5" w14:textId="77777777">
        <w:tc>
          <w:tcPr>
            <w:tcW w:w="2027" w:type="dxa"/>
            <w:vAlign w:val="center"/>
          </w:tcPr>
          <w:p w14:paraId="393004B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21" w:type="dxa"/>
            <w:vAlign w:val="center"/>
          </w:tcPr>
          <w:p w14:paraId="02329F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85" w:type="dxa"/>
            <w:vAlign w:val="center"/>
          </w:tcPr>
          <w:p w14:paraId="6B19021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7" w:type="dxa"/>
            <w:vAlign w:val="center"/>
          </w:tcPr>
          <w:p w14:paraId="3972DD0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974" w:type="dxa"/>
            <w:vAlign w:val="center"/>
          </w:tcPr>
          <w:p w14:paraId="0695C22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209A7490" w14:textId="77777777">
        <w:tc>
          <w:tcPr>
            <w:tcW w:w="2027" w:type="dxa"/>
            <w:vAlign w:val="center"/>
          </w:tcPr>
          <w:p w14:paraId="19D2063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21" w:type="dxa"/>
            <w:vAlign w:val="center"/>
          </w:tcPr>
          <w:p w14:paraId="2945F0E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2085" w:type="dxa"/>
            <w:vAlign w:val="center"/>
          </w:tcPr>
          <w:p w14:paraId="7B36D3B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</w:t>
            </w:r>
          </w:p>
        </w:tc>
        <w:tc>
          <w:tcPr>
            <w:tcW w:w="1847" w:type="dxa"/>
            <w:vAlign w:val="center"/>
          </w:tcPr>
          <w:p w14:paraId="0164BD2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974" w:type="dxa"/>
            <w:vAlign w:val="center"/>
          </w:tcPr>
          <w:p w14:paraId="10B8E79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5C98FB07" w14:textId="77777777">
        <w:tc>
          <w:tcPr>
            <w:tcW w:w="2027" w:type="dxa"/>
            <w:vAlign w:val="center"/>
          </w:tcPr>
          <w:p w14:paraId="6076875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21" w:type="dxa"/>
            <w:vAlign w:val="center"/>
          </w:tcPr>
          <w:p w14:paraId="3E32568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2085" w:type="dxa"/>
            <w:vAlign w:val="center"/>
          </w:tcPr>
          <w:p w14:paraId="2C2E534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847" w:type="dxa"/>
            <w:vAlign w:val="center"/>
          </w:tcPr>
          <w:p w14:paraId="083CD92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974" w:type="dxa"/>
            <w:vAlign w:val="center"/>
          </w:tcPr>
          <w:p w14:paraId="21628BC6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03C04B9C" w14:textId="77777777">
        <w:trPr>
          <w:trHeight w:val="240"/>
        </w:trPr>
        <w:tc>
          <w:tcPr>
            <w:tcW w:w="2027" w:type="dxa"/>
            <w:vAlign w:val="center"/>
          </w:tcPr>
          <w:p w14:paraId="73E31C0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1921" w:type="dxa"/>
            <w:vAlign w:val="center"/>
          </w:tcPr>
          <w:p w14:paraId="6AB7F6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</w:t>
            </w:r>
          </w:p>
        </w:tc>
        <w:tc>
          <w:tcPr>
            <w:tcW w:w="2085" w:type="dxa"/>
            <w:vAlign w:val="center"/>
          </w:tcPr>
          <w:p w14:paraId="2E82812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center"/>
          </w:tcPr>
          <w:p w14:paraId="5FA1F86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974" w:type="dxa"/>
            <w:vAlign w:val="center"/>
          </w:tcPr>
          <w:p w14:paraId="63C47B6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7E055EA8" w14:textId="77777777">
        <w:tc>
          <w:tcPr>
            <w:tcW w:w="2027" w:type="dxa"/>
            <w:vAlign w:val="center"/>
          </w:tcPr>
          <w:p w14:paraId="032163F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21" w:type="dxa"/>
            <w:vAlign w:val="center"/>
          </w:tcPr>
          <w:p w14:paraId="33038D8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2085" w:type="dxa"/>
            <w:vAlign w:val="center"/>
          </w:tcPr>
          <w:p w14:paraId="2A588B3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1847" w:type="dxa"/>
            <w:vAlign w:val="center"/>
          </w:tcPr>
          <w:p w14:paraId="21E1CFC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974" w:type="dxa"/>
            <w:vAlign w:val="center"/>
          </w:tcPr>
          <w:p w14:paraId="6EEC65A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13FF1F1F" w14:textId="77777777">
        <w:tc>
          <w:tcPr>
            <w:tcW w:w="2027" w:type="dxa"/>
            <w:vAlign w:val="center"/>
          </w:tcPr>
          <w:p w14:paraId="2F0D57E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21" w:type="dxa"/>
            <w:vAlign w:val="center"/>
          </w:tcPr>
          <w:p w14:paraId="2DF12E8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1892B81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7" w:type="dxa"/>
            <w:vAlign w:val="center"/>
          </w:tcPr>
          <w:p w14:paraId="4FAC923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974" w:type="dxa"/>
            <w:vAlign w:val="center"/>
          </w:tcPr>
          <w:p w14:paraId="2A72DFC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60F619B3" w14:textId="77777777">
        <w:tc>
          <w:tcPr>
            <w:tcW w:w="2027" w:type="dxa"/>
            <w:vAlign w:val="center"/>
          </w:tcPr>
          <w:p w14:paraId="3D59B59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21" w:type="dxa"/>
            <w:vAlign w:val="center"/>
          </w:tcPr>
          <w:p w14:paraId="359826B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2085" w:type="dxa"/>
            <w:vAlign w:val="center"/>
          </w:tcPr>
          <w:p w14:paraId="2912118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center"/>
          </w:tcPr>
          <w:p w14:paraId="3538043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974" w:type="dxa"/>
            <w:vAlign w:val="center"/>
          </w:tcPr>
          <w:p w14:paraId="4107BD4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призёр</w:t>
            </w:r>
          </w:p>
        </w:tc>
      </w:tr>
      <w:tr w:rsidR="00E01030" w14:paraId="284742FF" w14:textId="77777777">
        <w:tc>
          <w:tcPr>
            <w:tcW w:w="2027" w:type="dxa"/>
            <w:vAlign w:val="center"/>
          </w:tcPr>
          <w:p w14:paraId="5C44C2F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21" w:type="dxa"/>
            <w:vAlign w:val="center"/>
          </w:tcPr>
          <w:p w14:paraId="54F9516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</w:t>
            </w:r>
          </w:p>
        </w:tc>
        <w:tc>
          <w:tcPr>
            <w:tcW w:w="2085" w:type="dxa"/>
            <w:vAlign w:val="center"/>
          </w:tcPr>
          <w:p w14:paraId="7BB3DE8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</w:t>
            </w:r>
          </w:p>
        </w:tc>
        <w:tc>
          <w:tcPr>
            <w:tcW w:w="1847" w:type="dxa"/>
            <w:vAlign w:val="center"/>
          </w:tcPr>
          <w:p w14:paraId="3E6D27F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974" w:type="dxa"/>
            <w:vAlign w:val="center"/>
          </w:tcPr>
          <w:p w14:paraId="7CA3858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0E428EF" w14:textId="77777777">
        <w:tc>
          <w:tcPr>
            <w:tcW w:w="2027" w:type="dxa"/>
            <w:vAlign w:val="center"/>
          </w:tcPr>
          <w:p w14:paraId="50E2034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21" w:type="dxa"/>
            <w:vAlign w:val="center"/>
          </w:tcPr>
          <w:p w14:paraId="09A4C86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85" w:type="dxa"/>
            <w:vAlign w:val="center"/>
          </w:tcPr>
          <w:p w14:paraId="11A9232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1847" w:type="dxa"/>
            <w:vAlign w:val="center"/>
          </w:tcPr>
          <w:p w14:paraId="20B6AC85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974" w:type="dxa"/>
            <w:vAlign w:val="center"/>
          </w:tcPr>
          <w:p w14:paraId="1B052EE1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8034686" w14:textId="77777777">
        <w:tc>
          <w:tcPr>
            <w:tcW w:w="2027" w:type="dxa"/>
            <w:vAlign w:val="center"/>
          </w:tcPr>
          <w:p w14:paraId="3C031F5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921" w:type="dxa"/>
            <w:vAlign w:val="center"/>
          </w:tcPr>
          <w:p w14:paraId="5ED5D6C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2085" w:type="dxa"/>
            <w:vAlign w:val="center"/>
          </w:tcPr>
          <w:p w14:paraId="4C9E1E8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</w:t>
            </w:r>
          </w:p>
        </w:tc>
        <w:tc>
          <w:tcPr>
            <w:tcW w:w="1847" w:type="dxa"/>
            <w:vAlign w:val="center"/>
          </w:tcPr>
          <w:p w14:paraId="6907349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41,5</w:t>
            </w:r>
          </w:p>
        </w:tc>
        <w:tc>
          <w:tcPr>
            <w:tcW w:w="1974" w:type="dxa"/>
            <w:vAlign w:val="center"/>
          </w:tcPr>
          <w:p w14:paraId="547A0449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470B012" w14:textId="77777777">
        <w:tc>
          <w:tcPr>
            <w:tcW w:w="2027" w:type="dxa"/>
            <w:vAlign w:val="center"/>
          </w:tcPr>
          <w:p w14:paraId="60B572F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921" w:type="dxa"/>
            <w:vAlign w:val="center"/>
          </w:tcPr>
          <w:p w14:paraId="2C09853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2085" w:type="dxa"/>
            <w:vAlign w:val="center"/>
          </w:tcPr>
          <w:p w14:paraId="0447798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47" w:type="dxa"/>
            <w:vAlign w:val="center"/>
          </w:tcPr>
          <w:p w14:paraId="450CEF0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974" w:type="dxa"/>
            <w:vAlign w:val="center"/>
          </w:tcPr>
          <w:p w14:paraId="1C3ABCF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3FE70CC1" w14:textId="77777777">
        <w:tc>
          <w:tcPr>
            <w:tcW w:w="2027" w:type="dxa"/>
            <w:vAlign w:val="center"/>
          </w:tcPr>
          <w:p w14:paraId="421F4F9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21" w:type="dxa"/>
            <w:vAlign w:val="center"/>
          </w:tcPr>
          <w:p w14:paraId="463C743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85" w:type="dxa"/>
            <w:vAlign w:val="center"/>
          </w:tcPr>
          <w:p w14:paraId="1844776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47" w:type="dxa"/>
            <w:vAlign w:val="center"/>
          </w:tcPr>
          <w:p w14:paraId="15A6183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38,5</w:t>
            </w:r>
          </w:p>
        </w:tc>
        <w:tc>
          <w:tcPr>
            <w:tcW w:w="1974" w:type="dxa"/>
            <w:vAlign w:val="center"/>
          </w:tcPr>
          <w:p w14:paraId="1FFCCA3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05D7CA5" w14:textId="77777777">
        <w:tc>
          <w:tcPr>
            <w:tcW w:w="2027" w:type="dxa"/>
            <w:vAlign w:val="center"/>
          </w:tcPr>
          <w:p w14:paraId="1DE1215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1921" w:type="dxa"/>
            <w:vAlign w:val="center"/>
          </w:tcPr>
          <w:p w14:paraId="60C9605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2085" w:type="dxa"/>
            <w:vAlign w:val="center"/>
          </w:tcPr>
          <w:p w14:paraId="28820A5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center"/>
          </w:tcPr>
          <w:p w14:paraId="1FD303B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38,5</w:t>
            </w:r>
          </w:p>
        </w:tc>
        <w:tc>
          <w:tcPr>
            <w:tcW w:w="1974" w:type="dxa"/>
            <w:vAlign w:val="center"/>
          </w:tcPr>
          <w:p w14:paraId="7D4377F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038FCC8" w14:textId="77777777">
        <w:tc>
          <w:tcPr>
            <w:tcW w:w="2027" w:type="dxa"/>
            <w:vAlign w:val="center"/>
          </w:tcPr>
          <w:p w14:paraId="3D8397F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21" w:type="dxa"/>
            <w:vAlign w:val="center"/>
          </w:tcPr>
          <w:p w14:paraId="7C6A9AC6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</w:t>
            </w:r>
          </w:p>
        </w:tc>
        <w:tc>
          <w:tcPr>
            <w:tcW w:w="2085" w:type="dxa"/>
            <w:vAlign w:val="center"/>
          </w:tcPr>
          <w:p w14:paraId="20C0A44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7" w:type="dxa"/>
            <w:vAlign w:val="center"/>
          </w:tcPr>
          <w:p w14:paraId="196B057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974" w:type="dxa"/>
            <w:vAlign w:val="center"/>
          </w:tcPr>
          <w:p w14:paraId="39BE9A7A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5CA2010" w14:textId="77777777">
        <w:tc>
          <w:tcPr>
            <w:tcW w:w="2027" w:type="dxa"/>
            <w:vAlign w:val="center"/>
          </w:tcPr>
          <w:p w14:paraId="054662E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</w:t>
            </w:r>
          </w:p>
        </w:tc>
        <w:tc>
          <w:tcPr>
            <w:tcW w:w="1921" w:type="dxa"/>
            <w:vAlign w:val="center"/>
          </w:tcPr>
          <w:p w14:paraId="784D982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center"/>
          </w:tcPr>
          <w:p w14:paraId="53D3E92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center"/>
          </w:tcPr>
          <w:p w14:paraId="03A3C80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36,5</w:t>
            </w:r>
          </w:p>
        </w:tc>
        <w:tc>
          <w:tcPr>
            <w:tcW w:w="1974" w:type="dxa"/>
            <w:vAlign w:val="center"/>
          </w:tcPr>
          <w:p w14:paraId="3D3E3027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B23564C" w14:textId="77777777">
        <w:tc>
          <w:tcPr>
            <w:tcW w:w="2027" w:type="dxa"/>
            <w:vAlign w:val="center"/>
          </w:tcPr>
          <w:p w14:paraId="063CBBC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</w:t>
            </w:r>
          </w:p>
        </w:tc>
        <w:tc>
          <w:tcPr>
            <w:tcW w:w="1921" w:type="dxa"/>
            <w:vAlign w:val="center"/>
          </w:tcPr>
          <w:p w14:paraId="62FBF94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2085" w:type="dxa"/>
            <w:vAlign w:val="center"/>
          </w:tcPr>
          <w:p w14:paraId="7797505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</w:t>
            </w:r>
          </w:p>
        </w:tc>
        <w:tc>
          <w:tcPr>
            <w:tcW w:w="1847" w:type="dxa"/>
            <w:vAlign w:val="center"/>
          </w:tcPr>
          <w:p w14:paraId="02F300BE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35,5</w:t>
            </w:r>
          </w:p>
        </w:tc>
        <w:tc>
          <w:tcPr>
            <w:tcW w:w="1974" w:type="dxa"/>
            <w:vAlign w:val="center"/>
          </w:tcPr>
          <w:p w14:paraId="3F701D5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04231DB8" w14:textId="77777777">
        <w:tc>
          <w:tcPr>
            <w:tcW w:w="2027" w:type="dxa"/>
            <w:vAlign w:val="bottom"/>
          </w:tcPr>
          <w:p w14:paraId="25B2867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</w:t>
            </w:r>
          </w:p>
        </w:tc>
        <w:tc>
          <w:tcPr>
            <w:tcW w:w="1921" w:type="dxa"/>
            <w:vAlign w:val="bottom"/>
          </w:tcPr>
          <w:p w14:paraId="4CDD497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2085" w:type="dxa"/>
            <w:vAlign w:val="bottom"/>
          </w:tcPr>
          <w:p w14:paraId="60572F1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bottom"/>
          </w:tcPr>
          <w:p w14:paraId="0BB68AA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974" w:type="dxa"/>
            <w:vAlign w:val="bottom"/>
          </w:tcPr>
          <w:p w14:paraId="74F207D3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4D557842" w14:textId="77777777">
        <w:tc>
          <w:tcPr>
            <w:tcW w:w="2027" w:type="dxa"/>
            <w:vAlign w:val="bottom"/>
          </w:tcPr>
          <w:p w14:paraId="5237DD41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</w:t>
            </w:r>
          </w:p>
        </w:tc>
        <w:tc>
          <w:tcPr>
            <w:tcW w:w="1921" w:type="dxa"/>
            <w:vAlign w:val="bottom"/>
          </w:tcPr>
          <w:p w14:paraId="442FF66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</w:t>
            </w:r>
          </w:p>
        </w:tc>
        <w:tc>
          <w:tcPr>
            <w:tcW w:w="2085" w:type="dxa"/>
            <w:vAlign w:val="bottom"/>
          </w:tcPr>
          <w:p w14:paraId="7F0CCDE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</w:t>
            </w:r>
          </w:p>
        </w:tc>
        <w:tc>
          <w:tcPr>
            <w:tcW w:w="1847" w:type="dxa"/>
            <w:vAlign w:val="bottom"/>
          </w:tcPr>
          <w:p w14:paraId="29449DE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974" w:type="dxa"/>
            <w:vAlign w:val="bottom"/>
          </w:tcPr>
          <w:p w14:paraId="486B096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B1E6ECD" w14:textId="77777777">
        <w:tc>
          <w:tcPr>
            <w:tcW w:w="2027" w:type="dxa"/>
            <w:vAlign w:val="bottom"/>
          </w:tcPr>
          <w:p w14:paraId="62F357C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921" w:type="dxa"/>
            <w:vAlign w:val="bottom"/>
          </w:tcPr>
          <w:p w14:paraId="2C7AC13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bottom"/>
          </w:tcPr>
          <w:p w14:paraId="7C53FC2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bottom"/>
          </w:tcPr>
          <w:p w14:paraId="3CFC55F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974" w:type="dxa"/>
            <w:vAlign w:val="bottom"/>
          </w:tcPr>
          <w:p w14:paraId="377A551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233AA106" w14:textId="77777777">
        <w:tc>
          <w:tcPr>
            <w:tcW w:w="2027" w:type="dxa"/>
            <w:vAlign w:val="bottom"/>
          </w:tcPr>
          <w:p w14:paraId="098D9175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</w:t>
            </w:r>
          </w:p>
        </w:tc>
        <w:tc>
          <w:tcPr>
            <w:tcW w:w="1921" w:type="dxa"/>
            <w:vAlign w:val="bottom"/>
          </w:tcPr>
          <w:p w14:paraId="1711E709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Е</w:t>
            </w:r>
          </w:p>
        </w:tc>
        <w:tc>
          <w:tcPr>
            <w:tcW w:w="2085" w:type="dxa"/>
            <w:vAlign w:val="bottom"/>
          </w:tcPr>
          <w:p w14:paraId="24D8FA38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bottom"/>
          </w:tcPr>
          <w:p w14:paraId="330407C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974" w:type="dxa"/>
            <w:vAlign w:val="bottom"/>
          </w:tcPr>
          <w:p w14:paraId="3CABBB3B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19F310A1" w14:textId="77777777">
        <w:tc>
          <w:tcPr>
            <w:tcW w:w="2027" w:type="dxa"/>
            <w:vAlign w:val="bottom"/>
          </w:tcPr>
          <w:p w14:paraId="1B402DD0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21" w:type="dxa"/>
            <w:vAlign w:val="bottom"/>
          </w:tcPr>
          <w:p w14:paraId="082A34BF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bottom"/>
          </w:tcPr>
          <w:p w14:paraId="56362EFE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</w:t>
            </w:r>
          </w:p>
        </w:tc>
        <w:tc>
          <w:tcPr>
            <w:tcW w:w="1847" w:type="dxa"/>
            <w:vAlign w:val="bottom"/>
          </w:tcPr>
          <w:p w14:paraId="77B5BB88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974" w:type="dxa"/>
            <w:vAlign w:val="bottom"/>
          </w:tcPr>
          <w:p w14:paraId="11E85AE0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84278AA" w14:textId="77777777">
        <w:tc>
          <w:tcPr>
            <w:tcW w:w="2027" w:type="dxa"/>
            <w:vAlign w:val="bottom"/>
          </w:tcPr>
          <w:p w14:paraId="1CD1AE62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</w:t>
            </w:r>
          </w:p>
        </w:tc>
        <w:tc>
          <w:tcPr>
            <w:tcW w:w="1921" w:type="dxa"/>
            <w:vAlign w:val="bottom"/>
          </w:tcPr>
          <w:p w14:paraId="331B9A6D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Ю</w:t>
            </w:r>
          </w:p>
        </w:tc>
        <w:tc>
          <w:tcPr>
            <w:tcW w:w="2085" w:type="dxa"/>
            <w:vAlign w:val="bottom"/>
          </w:tcPr>
          <w:p w14:paraId="4500239C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bottom"/>
          </w:tcPr>
          <w:p w14:paraId="3162F39C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974" w:type="dxa"/>
            <w:vAlign w:val="bottom"/>
          </w:tcPr>
          <w:p w14:paraId="3C287CA4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76BF5226" w14:textId="77777777">
        <w:tc>
          <w:tcPr>
            <w:tcW w:w="2027" w:type="dxa"/>
            <w:vAlign w:val="bottom"/>
          </w:tcPr>
          <w:p w14:paraId="291C10D7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</w:t>
            </w:r>
          </w:p>
        </w:tc>
        <w:tc>
          <w:tcPr>
            <w:tcW w:w="1921" w:type="dxa"/>
            <w:vAlign w:val="bottom"/>
          </w:tcPr>
          <w:p w14:paraId="34BEBDFB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2085" w:type="dxa"/>
            <w:vAlign w:val="bottom"/>
          </w:tcPr>
          <w:p w14:paraId="148B10A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</w:t>
            </w:r>
          </w:p>
        </w:tc>
        <w:tc>
          <w:tcPr>
            <w:tcW w:w="1847" w:type="dxa"/>
            <w:vAlign w:val="bottom"/>
          </w:tcPr>
          <w:p w14:paraId="360B125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974" w:type="dxa"/>
            <w:vAlign w:val="bottom"/>
          </w:tcPr>
          <w:p w14:paraId="61CC53FF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  <w:tr w:rsidR="00E01030" w14:paraId="621178E2" w14:textId="77777777">
        <w:tc>
          <w:tcPr>
            <w:tcW w:w="2027" w:type="dxa"/>
            <w:vAlign w:val="bottom"/>
          </w:tcPr>
          <w:p w14:paraId="24BF66F4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</w:t>
            </w:r>
          </w:p>
        </w:tc>
        <w:tc>
          <w:tcPr>
            <w:tcW w:w="1921" w:type="dxa"/>
            <w:vAlign w:val="bottom"/>
          </w:tcPr>
          <w:p w14:paraId="5DDD6EE3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</w:t>
            </w:r>
          </w:p>
        </w:tc>
        <w:tc>
          <w:tcPr>
            <w:tcW w:w="2085" w:type="dxa"/>
            <w:vAlign w:val="bottom"/>
          </w:tcPr>
          <w:p w14:paraId="12F3E8EA" w14:textId="77777777" w:rsidR="00E01030" w:rsidRDefault="00B8711E" w:rsidP="00C9404E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</w:t>
            </w:r>
          </w:p>
        </w:tc>
        <w:tc>
          <w:tcPr>
            <w:tcW w:w="1847" w:type="dxa"/>
            <w:vAlign w:val="bottom"/>
          </w:tcPr>
          <w:p w14:paraId="323B0272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974" w:type="dxa"/>
            <w:vAlign w:val="bottom"/>
          </w:tcPr>
          <w:p w14:paraId="1CD9940D" w14:textId="77777777" w:rsidR="00E01030" w:rsidRDefault="00B8711E" w:rsidP="00C9404E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Cyr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</w:p>
        </w:tc>
      </w:tr>
    </w:tbl>
    <w:p w14:paraId="53575EDA" w14:textId="77777777" w:rsidR="00E01030" w:rsidRDefault="00E01030" w:rsidP="00C9404E">
      <w:pPr>
        <w:spacing w:after="0" w:line="240" w:lineRule="auto"/>
        <w:rPr>
          <w:lang w:val="en-US"/>
        </w:rPr>
      </w:pPr>
    </w:p>
    <w:p w14:paraId="59DEA87C" w14:textId="77777777" w:rsidR="00E01030" w:rsidRDefault="00E01030" w:rsidP="00C9404E">
      <w:pPr>
        <w:spacing w:after="0" w:line="240" w:lineRule="auto"/>
      </w:pPr>
    </w:p>
    <w:p w14:paraId="4DF28E57" w14:textId="77777777" w:rsidR="00E01030" w:rsidRDefault="00E01030" w:rsidP="00C9404E">
      <w:pPr>
        <w:spacing w:after="0" w:line="240" w:lineRule="auto"/>
        <w:rPr>
          <w:lang w:val="en-US"/>
        </w:rPr>
      </w:pPr>
    </w:p>
    <w:sectPr w:rsidR="00E01030">
      <w:pgSz w:w="11906" w:h="16383"/>
      <w:pgMar w:top="510" w:right="1134" w:bottom="1701" w:left="1134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BC8FBB" w14:textId="77777777" w:rsidR="00B8711E" w:rsidRDefault="00B8711E">
      <w:pPr>
        <w:spacing w:line="240" w:lineRule="auto"/>
      </w:pPr>
      <w:r>
        <w:separator/>
      </w:r>
    </w:p>
  </w:endnote>
  <w:endnote w:type="continuationSeparator" w:id="0">
    <w:p w14:paraId="1118EEFA" w14:textId="77777777" w:rsidR="00B8711E" w:rsidRDefault="00B871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default"/>
    <w:sig w:usb0="800002BF" w:usb1="38CF7CFA" w:usb2="00000016" w:usb3="00000000" w:csb0="00040001" w:csb1="00000000"/>
  </w:font>
  <w:font w:name="Arial Cyr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B6DDE4" w14:textId="77777777" w:rsidR="00B8711E" w:rsidRDefault="00B8711E">
      <w:pPr>
        <w:spacing w:after="0"/>
      </w:pPr>
      <w:r>
        <w:separator/>
      </w:r>
    </w:p>
  </w:footnote>
  <w:footnote w:type="continuationSeparator" w:id="0">
    <w:p w14:paraId="04A564C7" w14:textId="77777777" w:rsidR="00B8711E" w:rsidRDefault="00B871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05C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8711E"/>
    <w:rsid w:val="00BB7C2B"/>
    <w:rsid w:val="00BC1664"/>
    <w:rsid w:val="00BC2546"/>
    <w:rsid w:val="00C05085"/>
    <w:rsid w:val="00C1593D"/>
    <w:rsid w:val="00C56C7E"/>
    <w:rsid w:val="00C7335B"/>
    <w:rsid w:val="00C776A4"/>
    <w:rsid w:val="00C9404E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01030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2D439BF"/>
    <w:rsid w:val="133D4DB2"/>
    <w:rsid w:val="14910159"/>
    <w:rsid w:val="3D2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612B4"/>
  <w15:docId w15:val="{5684D44F-3420-4EF9-B0C9-242152B4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toc 2" w:qFormat="1"/>
    <w:lsdException w:name="toc 4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annotation reference" w:qFormat="1"/>
    <w:lsdException w:name="page number" w:qFormat="1"/>
    <w:lsdException w:name="endnote reference" w:qFormat="1"/>
    <w:lsdException w:name="endnote text" w:qFormat="1"/>
    <w:lsdException w:name="List Number" w:qFormat="1"/>
    <w:lsdException w:name="List 2" w:qFormat="1"/>
    <w:lsdException w:name="List 5" w:qFormat="1"/>
    <w:lsdException w:name="List Bullet 2" w:qFormat="1"/>
    <w:lsdException w:name="List Bullet 5" w:qFormat="1"/>
    <w:lsdException w:name="List Number 2" w:qFormat="1"/>
    <w:lsdException w:name="List Number 4" w:qFormat="1"/>
    <w:lsdException w:name="Title" w:qFormat="1"/>
    <w:lsdException w:name="Signature" w:qFormat="1"/>
    <w:lsdException w:name="Default Paragraph Font" w:semiHidden="1"/>
    <w:lsdException w:name="Body Text" w:qFormat="1"/>
    <w:lsdException w:name="List Continue" w:qFormat="1"/>
    <w:lsdException w:name="List Continue 3" w:qFormat="1"/>
    <w:lsdException w:name="List Continue 4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 2" w:qFormat="1"/>
    <w:lsdException w:name="Note Heading" w:qFormat="1"/>
    <w:lsdException w:name="Body Text Indent 2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/>
    <w:lsdException w:name="Table Columns 1" w:semiHidden="1" w:unhideWhenUsed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/>
    <w:lsdException w:name="Table Grid 1" w:semiHidden="1" w:unhideWhenUsed="1" w:qFormat="1"/>
    <w:lsdException w:name="Table Grid 2" w:semiHidden="1" w:unhideWhenUsed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/>
    <w:lsdException w:name="Table Grid 8" w:semiHidden="1" w:unhideWhenUsed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/>
    <w:lsdException w:name="Table Web 3" w:semiHidden="1" w:unhideWhenUsed="1" w:qFormat="1"/>
    <w:lsdException w:name="Balloon Text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qFormat/>
    <w:rPr>
      <w:color w:val="800080"/>
      <w:u w:val="single"/>
    </w:rPr>
  </w:style>
  <w:style w:type="character" w:styleId="a6">
    <w:name w:val="footnote reference"/>
    <w:basedOn w:val="a2"/>
    <w:qFormat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qFormat/>
    <w:rPr>
      <w:vertAlign w:val="superscript"/>
    </w:rPr>
  </w:style>
  <w:style w:type="character" w:styleId="HTML0">
    <w:name w:val="HTML Acronym"/>
    <w:basedOn w:val="a2"/>
    <w:qFormat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qFormat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</w:style>
  <w:style w:type="character" w:styleId="ac">
    <w:name w:val="line number"/>
    <w:basedOn w:val="a2"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qFormat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qFormat/>
    <w:pPr>
      <w:ind w:left="1800" w:hanging="360"/>
    </w:pPr>
  </w:style>
  <w:style w:type="paragraph" w:styleId="af">
    <w:name w:val="List Continue"/>
    <w:basedOn w:val="a1"/>
    <w:qFormat/>
    <w:pPr>
      <w:spacing w:after="120"/>
      <w:ind w:left="360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5">
    <w:name w:val="List Number 5"/>
    <w:basedOn w:val="a1"/>
    <w:pPr>
      <w:numPr>
        <w:numId w:val="1"/>
      </w:numPr>
    </w:pPr>
  </w:style>
  <w:style w:type="paragraph" w:styleId="af0">
    <w:name w:val="Closing"/>
    <w:basedOn w:val="a1"/>
    <w:pPr>
      <w:ind w:left="4320"/>
    </w:pPr>
  </w:style>
  <w:style w:type="paragraph" w:styleId="af1">
    <w:name w:val="Normal Indent"/>
    <w:basedOn w:val="a1"/>
    <w:pPr>
      <w:ind w:left="708"/>
    </w:pPr>
  </w:style>
  <w:style w:type="paragraph" w:styleId="23">
    <w:name w:val="envelope return"/>
    <w:basedOn w:val="a1"/>
    <w:rPr>
      <w:rFonts w:ascii="Arial" w:hAnsi="Arial" w:cs="Arial"/>
      <w:sz w:val="20"/>
    </w:rPr>
  </w:style>
  <w:style w:type="paragraph" w:styleId="af2">
    <w:name w:val="Plain Text"/>
    <w:basedOn w:val="a1"/>
    <w:qFormat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rPr>
      <w:b/>
      <w:bCs/>
    </w:rPr>
  </w:style>
  <w:style w:type="paragraph" w:styleId="af7">
    <w:name w:val="Document Map"/>
    <w:basedOn w:val="a1"/>
    <w:pPr>
      <w:shd w:val="clear" w:color="auto" w:fill="000080"/>
    </w:pPr>
  </w:style>
  <w:style w:type="paragraph" w:styleId="af8">
    <w:name w:val="footnote text"/>
    <w:basedOn w:val="a1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pPr>
      <w:numPr>
        <w:numId w:val="2"/>
      </w:numPr>
    </w:pPr>
  </w:style>
  <w:style w:type="paragraph" w:styleId="HTML7">
    <w:name w:val="HTML Address"/>
    <w:basedOn w:val="a1"/>
    <w:rPr>
      <w:i/>
      <w:iCs/>
    </w:rPr>
  </w:style>
  <w:style w:type="paragraph" w:styleId="70">
    <w:name w:val="index 7"/>
    <w:basedOn w:val="a1"/>
    <w:next w:val="a1"/>
    <w:pPr>
      <w:ind w:leftChars="1200" w:left="1200"/>
    </w:pPr>
  </w:style>
  <w:style w:type="paragraph" w:styleId="33">
    <w:name w:val="index 3"/>
    <w:basedOn w:val="a1"/>
    <w:next w:val="a1"/>
    <w:pPr>
      <w:ind w:leftChars="400" w:left="400"/>
    </w:pPr>
  </w:style>
  <w:style w:type="paragraph" w:styleId="53">
    <w:name w:val="index 5"/>
    <w:basedOn w:val="a1"/>
    <w:next w:val="a1"/>
    <w:pPr>
      <w:ind w:leftChars="800" w:left="800"/>
    </w:pPr>
  </w:style>
  <w:style w:type="paragraph" w:styleId="42">
    <w:name w:val="index 4"/>
    <w:basedOn w:val="a1"/>
    <w:next w:val="a1"/>
    <w:pPr>
      <w:ind w:leftChars="600" w:left="600"/>
    </w:pPr>
  </w:style>
  <w:style w:type="paragraph" w:styleId="af9">
    <w:name w:val="header"/>
    <w:basedOn w:val="a1"/>
    <w:qFormat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pPr>
      <w:ind w:leftChars="1600" w:left="3360"/>
    </w:pPr>
  </w:style>
  <w:style w:type="paragraph" w:styleId="71">
    <w:name w:val="toc 7"/>
    <w:basedOn w:val="a1"/>
    <w:next w:val="a1"/>
    <w:pPr>
      <w:ind w:leftChars="1200" w:left="2520"/>
    </w:pPr>
  </w:style>
  <w:style w:type="paragraph" w:styleId="60">
    <w:name w:val="index 6"/>
    <w:basedOn w:val="a1"/>
    <w:next w:val="a1"/>
    <w:pPr>
      <w:ind w:leftChars="1000" w:left="1000"/>
    </w:pPr>
  </w:style>
  <w:style w:type="paragraph" w:styleId="afa">
    <w:name w:val="envelope address"/>
    <w:basedOn w:val="a1"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pPr>
      <w:ind w:leftChars="1600" w:left="1600"/>
    </w:pPr>
  </w:style>
  <w:style w:type="paragraph" w:styleId="4">
    <w:name w:val="List Number 4"/>
    <w:basedOn w:val="a1"/>
    <w:qFormat/>
    <w:pPr>
      <w:numPr>
        <w:numId w:val="3"/>
      </w:numPr>
    </w:pPr>
  </w:style>
  <w:style w:type="paragraph" w:styleId="afc">
    <w:name w:val="toa heading"/>
    <w:basedOn w:val="a1"/>
    <w:next w:val="a1"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rPr>
      <w:rFonts w:ascii="Arial" w:hAnsi="Arial" w:cs="Arial"/>
      <w:b/>
      <w:bCs/>
    </w:rPr>
  </w:style>
  <w:style w:type="paragraph" w:styleId="11">
    <w:name w:val="toc 1"/>
    <w:basedOn w:val="a1"/>
    <w:next w:val="a1"/>
  </w:style>
  <w:style w:type="paragraph" w:styleId="afe">
    <w:name w:val="table of authorities"/>
    <w:basedOn w:val="a1"/>
    <w:next w:val="a1"/>
    <w:pPr>
      <w:ind w:leftChars="200" w:left="420"/>
    </w:pPr>
  </w:style>
  <w:style w:type="paragraph" w:styleId="aff">
    <w:name w:val="macro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pPr>
      <w:ind w:leftChars="1000" w:left="2100"/>
    </w:pPr>
  </w:style>
  <w:style w:type="paragraph" w:styleId="aff0">
    <w:name w:val="table of figures"/>
    <w:basedOn w:val="a1"/>
    <w:next w:val="a1"/>
    <w:pPr>
      <w:ind w:leftChars="200" w:left="200" w:hangingChars="200" w:hanging="200"/>
    </w:pPr>
  </w:style>
  <w:style w:type="paragraph" w:styleId="34">
    <w:name w:val="toc 3"/>
    <w:basedOn w:val="a1"/>
    <w:next w:val="a1"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pPr>
      <w:ind w:leftChars="800" w:left="1680"/>
    </w:pPr>
  </w:style>
  <w:style w:type="paragraph" w:styleId="aff1">
    <w:name w:val="Note Heading"/>
    <w:basedOn w:val="a1"/>
    <w:next w:val="a1"/>
    <w:qFormat/>
  </w:style>
  <w:style w:type="paragraph" w:styleId="aff2">
    <w:name w:val="Date"/>
    <w:basedOn w:val="a1"/>
    <w:next w:val="a1"/>
    <w:qFormat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pPr>
      <w:spacing w:after="120"/>
      <w:ind w:left="360"/>
    </w:pPr>
  </w:style>
  <w:style w:type="paragraph" w:styleId="40">
    <w:name w:val="List Bullet 4"/>
    <w:basedOn w:val="a1"/>
    <w:pPr>
      <w:numPr>
        <w:numId w:val="5"/>
      </w:numPr>
    </w:pPr>
  </w:style>
  <w:style w:type="paragraph" w:styleId="a0">
    <w:name w:val="List Bullet"/>
    <w:basedOn w:val="a1"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pPr>
      <w:ind w:left="360" w:hanging="360"/>
    </w:pPr>
  </w:style>
  <w:style w:type="paragraph" w:styleId="aff8">
    <w:name w:val="Normal (Web)"/>
    <w:basedOn w:val="a1"/>
    <w:rPr>
      <w:sz w:val="24"/>
      <w:szCs w:val="24"/>
    </w:rPr>
  </w:style>
  <w:style w:type="paragraph" w:styleId="35">
    <w:name w:val="Body Text 3"/>
    <w:basedOn w:val="a1"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pPr>
      <w:ind w:left="1080" w:hanging="360"/>
    </w:pPr>
  </w:style>
  <w:style w:type="paragraph" w:styleId="45">
    <w:name w:val="List 4"/>
    <w:basedOn w:val="a1"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  <w:sz w:val="20"/>
    </w:rPr>
  </w:style>
  <w:style w:type="paragraph" w:styleId="affc">
    <w:name w:val="Block Text"/>
    <w:basedOn w:val="a1"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1109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admin</cp:lastModifiedBy>
  <cp:revision>3</cp:revision>
  <dcterms:created xsi:type="dcterms:W3CDTF">2023-09-10T08:33:00Z</dcterms:created>
  <dcterms:modified xsi:type="dcterms:W3CDTF">2026-10-11T11:21:00Z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C7C07BE2E6474FE695A75CC38D49355E</vt:lpwstr>
  </property>
  <property fmtid="{D5CDD505-2E9C-101B-9397-08002B2CF9AE}" pid="4" name="KSOTemplateDocerSaveRecord">
    <vt:lpwstr>eyJoZGlkIjoiMDYwYWVmNzZmNjYwMjQ1ODM4MTZlNTk5ZjM0MGU5NjYiLCJ1c2VySWQiOiI4NDIzMjM3NTY1NTgifQ==</vt:lpwstr>
  </property>
</Properties>
</file>