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8CC7A4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Результаты школьного этапа Всероссийской олимпиады школьников по русскому языку </w:t>
      </w:r>
    </w:p>
    <w:p w14:paraId="6EDC4D2A">
      <w:pPr>
        <w:jc w:val="center"/>
        <w:rPr>
          <w:rFonts w:hint="default"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5 класс</w:t>
      </w:r>
      <w:r>
        <w:rPr>
          <w:rFonts w:hint="default" w:ascii="Times New Roman" w:hAnsi="Times New Roman" w:cs="Times New Roman"/>
          <w:b/>
          <w:lang w:val="en-US"/>
        </w:rPr>
        <w:t xml:space="preserve"> </w:t>
      </w:r>
    </w:p>
    <w:p w14:paraId="7C0A7F90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en-US"/>
        </w:rPr>
        <w:t xml:space="preserve">(2025-2026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883"/>
        <w:gridCol w:w="1992"/>
        <w:gridCol w:w="1952"/>
        <w:gridCol w:w="2034"/>
      </w:tblGrid>
      <w:tr w14:paraId="7A31C2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677C68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883" w:type="dxa"/>
          </w:tcPr>
          <w:p w14:paraId="4BEEA1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1992" w:type="dxa"/>
          </w:tcPr>
          <w:p w14:paraId="56C2AA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952" w:type="dxa"/>
          </w:tcPr>
          <w:p w14:paraId="64515F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034" w:type="dxa"/>
          </w:tcPr>
          <w:p w14:paraId="08EF85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45A81A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3D2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883" w:type="dxa"/>
            <w:vAlign w:val="center"/>
          </w:tcPr>
          <w:p w14:paraId="7E9A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37A8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31F2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34" w:type="dxa"/>
            <w:vAlign w:val="center"/>
          </w:tcPr>
          <w:p w14:paraId="7029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Победитель</w:t>
            </w:r>
          </w:p>
        </w:tc>
      </w:tr>
      <w:tr w14:paraId="1F9691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5D2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559B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92" w:type="dxa"/>
            <w:vAlign w:val="center"/>
          </w:tcPr>
          <w:p w14:paraId="246C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52" w:type="dxa"/>
            <w:vAlign w:val="center"/>
          </w:tcPr>
          <w:p w14:paraId="0D08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34" w:type="dxa"/>
            <w:vAlign w:val="center"/>
          </w:tcPr>
          <w:p w14:paraId="4A48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B95B9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363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07F1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992" w:type="dxa"/>
            <w:vAlign w:val="center"/>
          </w:tcPr>
          <w:p w14:paraId="011F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75A2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34" w:type="dxa"/>
            <w:vAlign w:val="center"/>
          </w:tcPr>
          <w:p w14:paraId="5BE8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1B391D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74E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1656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66E2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3583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34" w:type="dxa"/>
            <w:vAlign w:val="center"/>
          </w:tcPr>
          <w:p w14:paraId="1199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7C6EE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D31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83" w:type="dxa"/>
            <w:vAlign w:val="center"/>
          </w:tcPr>
          <w:p w14:paraId="424F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992" w:type="dxa"/>
            <w:vAlign w:val="center"/>
          </w:tcPr>
          <w:p w14:paraId="3E1C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2F5D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center"/>
          </w:tcPr>
          <w:p w14:paraId="4ABA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340A3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ADD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3F7E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06E3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0CA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center"/>
          </w:tcPr>
          <w:p w14:paraId="2C99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FFE0C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B74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center"/>
          </w:tcPr>
          <w:p w14:paraId="7408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992" w:type="dxa"/>
            <w:vAlign w:val="center"/>
          </w:tcPr>
          <w:p w14:paraId="4026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38C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34" w:type="dxa"/>
            <w:vAlign w:val="center"/>
          </w:tcPr>
          <w:p w14:paraId="719F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5D128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B07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59EF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6E70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2" w:type="dxa"/>
            <w:vAlign w:val="center"/>
          </w:tcPr>
          <w:p w14:paraId="3EB4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34" w:type="dxa"/>
            <w:vAlign w:val="center"/>
          </w:tcPr>
          <w:p w14:paraId="38D8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263A95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D41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883" w:type="dxa"/>
            <w:vAlign w:val="center"/>
          </w:tcPr>
          <w:p w14:paraId="545B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2C34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4C18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center"/>
          </w:tcPr>
          <w:p w14:paraId="4DAE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5C59A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76E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883" w:type="dxa"/>
            <w:vAlign w:val="center"/>
          </w:tcPr>
          <w:p w14:paraId="3B28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1FC8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7D7C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center"/>
          </w:tcPr>
          <w:p w14:paraId="3694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4C68EA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EDB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883" w:type="dxa"/>
            <w:vAlign w:val="center"/>
          </w:tcPr>
          <w:p w14:paraId="3AD0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92" w:type="dxa"/>
            <w:vAlign w:val="center"/>
          </w:tcPr>
          <w:p w14:paraId="70D2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1952" w:type="dxa"/>
            <w:vAlign w:val="center"/>
          </w:tcPr>
          <w:p w14:paraId="3C94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center"/>
          </w:tcPr>
          <w:p w14:paraId="06AA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3EE08E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5500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1C5A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4C8C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7D0E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34" w:type="dxa"/>
            <w:vAlign w:val="center"/>
          </w:tcPr>
          <w:p w14:paraId="44E8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17379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829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6779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center"/>
          </w:tcPr>
          <w:p w14:paraId="300E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1FEC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34" w:type="dxa"/>
            <w:vAlign w:val="center"/>
          </w:tcPr>
          <w:p w14:paraId="0B08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40FDA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767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center"/>
          </w:tcPr>
          <w:p w14:paraId="45B7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92" w:type="dxa"/>
            <w:vAlign w:val="center"/>
          </w:tcPr>
          <w:p w14:paraId="02CB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7417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34" w:type="dxa"/>
            <w:vAlign w:val="center"/>
          </w:tcPr>
          <w:p w14:paraId="4D73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34325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7D69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883" w:type="dxa"/>
            <w:vAlign w:val="center"/>
          </w:tcPr>
          <w:p w14:paraId="0CA3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76C1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center"/>
          </w:tcPr>
          <w:p w14:paraId="76C9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center"/>
          </w:tcPr>
          <w:p w14:paraId="3673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C1CC6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B18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883" w:type="dxa"/>
            <w:vAlign w:val="center"/>
          </w:tcPr>
          <w:p w14:paraId="5E3D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6F127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2" w:type="dxa"/>
            <w:vAlign w:val="center"/>
          </w:tcPr>
          <w:p w14:paraId="2A65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center"/>
          </w:tcPr>
          <w:p w14:paraId="2B73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D48FC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207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7411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22D2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33C7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34" w:type="dxa"/>
            <w:vAlign w:val="center"/>
          </w:tcPr>
          <w:p w14:paraId="695E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CC0CC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095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29A2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61F1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39E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34" w:type="dxa"/>
            <w:vAlign w:val="center"/>
          </w:tcPr>
          <w:p w14:paraId="7F80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4ED6A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317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883" w:type="dxa"/>
            <w:vAlign w:val="center"/>
          </w:tcPr>
          <w:p w14:paraId="02F9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5CA7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6CE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34" w:type="dxa"/>
            <w:vAlign w:val="center"/>
          </w:tcPr>
          <w:p w14:paraId="2FD7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7A4D4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577D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43AC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0420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6922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center"/>
          </w:tcPr>
          <w:p w14:paraId="3C15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C346B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2E4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center"/>
          </w:tcPr>
          <w:p w14:paraId="2188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32CC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6FFC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center"/>
          </w:tcPr>
          <w:p w14:paraId="4EEF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53BEA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666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5B7E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042A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A31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center"/>
          </w:tcPr>
          <w:p w14:paraId="60D5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81283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B4C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332B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1992" w:type="dxa"/>
            <w:vAlign w:val="center"/>
          </w:tcPr>
          <w:p w14:paraId="2E33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4652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34" w:type="dxa"/>
            <w:vAlign w:val="center"/>
          </w:tcPr>
          <w:p w14:paraId="1FB6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B3995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4109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329C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92" w:type="dxa"/>
            <w:vAlign w:val="center"/>
          </w:tcPr>
          <w:p w14:paraId="1F7D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4A2E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34" w:type="dxa"/>
            <w:vAlign w:val="center"/>
          </w:tcPr>
          <w:p w14:paraId="37D3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D9421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274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883" w:type="dxa"/>
            <w:vAlign w:val="center"/>
          </w:tcPr>
          <w:p w14:paraId="7DF6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3EA0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174A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5B4D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0F05F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C52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center"/>
          </w:tcPr>
          <w:p w14:paraId="0D1A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center"/>
          </w:tcPr>
          <w:p w14:paraId="6B90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690D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2299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2BCF1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0B2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center"/>
          </w:tcPr>
          <w:p w14:paraId="7B0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92" w:type="dxa"/>
            <w:vAlign w:val="center"/>
          </w:tcPr>
          <w:p w14:paraId="5C3A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149B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4B4EB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8D62B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6CC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45CF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6948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center"/>
          </w:tcPr>
          <w:p w14:paraId="5D99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34" w:type="dxa"/>
            <w:vAlign w:val="center"/>
          </w:tcPr>
          <w:p w14:paraId="064D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26746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B32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1D5B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79C3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2" w:type="dxa"/>
            <w:vAlign w:val="center"/>
          </w:tcPr>
          <w:p w14:paraId="669F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34" w:type="dxa"/>
            <w:vAlign w:val="center"/>
          </w:tcPr>
          <w:p w14:paraId="323D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05418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0DE4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883" w:type="dxa"/>
            <w:vAlign w:val="center"/>
          </w:tcPr>
          <w:p w14:paraId="2702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92" w:type="dxa"/>
            <w:vAlign w:val="center"/>
          </w:tcPr>
          <w:p w14:paraId="2AEB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06D7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34" w:type="dxa"/>
            <w:vAlign w:val="center"/>
          </w:tcPr>
          <w:p w14:paraId="6BB8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5A765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51D0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83" w:type="dxa"/>
            <w:vAlign w:val="center"/>
          </w:tcPr>
          <w:p w14:paraId="6C64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6F41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center"/>
          </w:tcPr>
          <w:p w14:paraId="5DBD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34" w:type="dxa"/>
            <w:vAlign w:val="center"/>
          </w:tcPr>
          <w:p w14:paraId="3AD8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DA419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4E2C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6086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5F17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6F26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34" w:type="dxa"/>
            <w:vAlign w:val="center"/>
          </w:tcPr>
          <w:p w14:paraId="0A0F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900A7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99D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center"/>
          </w:tcPr>
          <w:p w14:paraId="0CED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992" w:type="dxa"/>
            <w:vAlign w:val="center"/>
          </w:tcPr>
          <w:p w14:paraId="3A59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center"/>
          </w:tcPr>
          <w:p w14:paraId="10A4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34" w:type="dxa"/>
            <w:vAlign w:val="center"/>
          </w:tcPr>
          <w:p w14:paraId="3B31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9AD76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F24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1ADF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5760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4779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3924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371BE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741F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83" w:type="dxa"/>
            <w:vAlign w:val="center"/>
          </w:tcPr>
          <w:p w14:paraId="6C23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69CC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03FB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3D27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62E8C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16A5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883" w:type="dxa"/>
            <w:vAlign w:val="center"/>
          </w:tcPr>
          <w:p w14:paraId="1041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4117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5839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4ED6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1129C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4E0C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83" w:type="dxa"/>
            <w:vAlign w:val="center"/>
          </w:tcPr>
          <w:p w14:paraId="73C3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17A3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6777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2CF2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88CE6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3F5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6408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4D78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7C5C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4924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A612A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534B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2D4A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1285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3BA3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5586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58FC7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789A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883" w:type="dxa"/>
            <w:vAlign w:val="center"/>
          </w:tcPr>
          <w:p w14:paraId="30CF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511C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4C73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7569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FA19B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9E9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83" w:type="dxa"/>
            <w:vAlign w:val="center"/>
          </w:tcPr>
          <w:p w14:paraId="0994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4730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52" w:type="dxa"/>
            <w:vAlign w:val="center"/>
          </w:tcPr>
          <w:p w14:paraId="7B16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515B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E2569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4AC0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center"/>
          </w:tcPr>
          <w:p w14:paraId="5747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5B19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center"/>
          </w:tcPr>
          <w:p w14:paraId="1D89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07A1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A683E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FB6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883" w:type="dxa"/>
            <w:vAlign w:val="center"/>
          </w:tcPr>
          <w:p w14:paraId="1982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46DD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016E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63B8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4BD66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AAA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</w:t>
            </w:r>
          </w:p>
        </w:tc>
        <w:tc>
          <w:tcPr>
            <w:tcW w:w="1883" w:type="dxa"/>
            <w:vAlign w:val="center"/>
          </w:tcPr>
          <w:p w14:paraId="4843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27AF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2" w:type="dxa"/>
            <w:vAlign w:val="center"/>
          </w:tcPr>
          <w:p w14:paraId="6E12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7B6D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A15A0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EAC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1455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7345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589D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73FA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21D62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10A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1606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0A69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952" w:type="dxa"/>
            <w:vAlign w:val="center"/>
          </w:tcPr>
          <w:p w14:paraId="099D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34" w:type="dxa"/>
            <w:vAlign w:val="center"/>
          </w:tcPr>
          <w:p w14:paraId="1A33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7D0B7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FD9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center"/>
          </w:tcPr>
          <w:p w14:paraId="4180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4555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72CC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34" w:type="dxa"/>
            <w:vAlign w:val="center"/>
          </w:tcPr>
          <w:p w14:paraId="7D4F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77787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AEB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63D1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19E6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952" w:type="dxa"/>
            <w:vAlign w:val="center"/>
          </w:tcPr>
          <w:p w14:paraId="49CC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34" w:type="dxa"/>
            <w:vAlign w:val="center"/>
          </w:tcPr>
          <w:p w14:paraId="4067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BE479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415B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143E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332D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4BBA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34" w:type="dxa"/>
            <w:vAlign w:val="center"/>
          </w:tcPr>
          <w:p w14:paraId="4338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A7B19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2B68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883" w:type="dxa"/>
            <w:vAlign w:val="center"/>
          </w:tcPr>
          <w:p w14:paraId="2E12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92" w:type="dxa"/>
            <w:vAlign w:val="center"/>
          </w:tcPr>
          <w:p w14:paraId="2BC0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52" w:type="dxa"/>
            <w:vAlign w:val="center"/>
          </w:tcPr>
          <w:p w14:paraId="41A8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34" w:type="dxa"/>
            <w:vAlign w:val="center"/>
          </w:tcPr>
          <w:p w14:paraId="60AE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0C9FD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3B8E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</w:t>
            </w:r>
          </w:p>
        </w:tc>
        <w:tc>
          <w:tcPr>
            <w:tcW w:w="1883" w:type="dxa"/>
            <w:vAlign w:val="center"/>
          </w:tcPr>
          <w:p w14:paraId="39D8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15B8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2896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34" w:type="dxa"/>
            <w:vAlign w:val="center"/>
          </w:tcPr>
          <w:p w14:paraId="2CFC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78E02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7AEA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36A5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3CA5F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57B3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34" w:type="dxa"/>
            <w:vAlign w:val="center"/>
          </w:tcPr>
          <w:p w14:paraId="23C9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EEE23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vAlign w:val="center"/>
          </w:tcPr>
          <w:p w14:paraId="6F43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0273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92" w:type="dxa"/>
            <w:vAlign w:val="center"/>
          </w:tcPr>
          <w:p w14:paraId="044F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2" w:type="dxa"/>
            <w:vAlign w:val="center"/>
          </w:tcPr>
          <w:p w14:paraId="3ED0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34" w:type="dxa"/>
            <w:vAlign w:val="center"/>
          </w:tcPr>
          <w:p w14:paraId="1862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402A89CA">
      <w:pPr>
        <w:jc w:val="center"/>
        <w:rPr>
          <w:rFonts w:ascii="Times New Roman" w:hAnsi="Times New Roman" w:cs="Times New Roman"/>
          <w:b/>
        </w:rPr>
      </w:pPr>
    </w:p>
    <w:p w14:paraId="1CAB99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4F1DFD03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класс</w:t>
      </w:r>
    </w:p>
    <w:p w14:paraId="2623121A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en-US"/>
        </w:rPr>
        <w:t xml:space="preserve">(2025-2026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p w14:paraId="6E4ABC6D">
      <w:pPr>
        <w:jc w:val="center"/>
        <w:rPr>
          <w:rFonts w:ascii="Times New Roman" w:hAnsi="Times New Roman" w:cs="Times New Roman"/>
          <w:b/>
        </w:rPr>
      </w:pP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886"/>
        <w:gridCol w:w="1991"/>
        <w:gridCol w:w="1951"/>
        <w:gridCol w:w="2034"/>
      </w:tblGrid>
      <w:tr w14:paraId="4081B8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7336BA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2141" w:type="dxa"/>
          </w:tcPr>
          <w:p w14:paraId="60B1E1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141" w:type="dxa"/>
          </w:tcPr>
          <w:p w14:paraId="37FB2B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2141" w:type="dxa"/>
          </w:tcPr>
          <w:p w14:paraId="5F7189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141" w:type="dxa"/>
          </w:tcPr>
          <w:p w14:paraId="280B1F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74335C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951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center"/>
          </w:tcPr>
          <w:p w14:paraId="0D82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2141" w:type="dxa"/>
            <w:vAlign w:val="center"/>
          </w:tcPr>
          <w:p w14:paraId="70DC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0954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41" w:type="dxa"/>
            <w:vAlign w:val="center"/>
          </w:tcPr>
          <w:p w14:paraId="24A2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Победитель</w:t>
            </w:r>
          </w:p>
        </w:tc>
      </w:tr>
      <w:tr w14:paraId="16121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EDB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6D54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7D1B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center"/>
          </w:tcPr>
          <w:p w14:paraId="2A92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41" w:type="dxa"/>
            <w:vAlign w:val="center"/>
          </w:tcPr>
          <w:p w14:paraId="7768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7F6410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1E81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6B49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38F7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709A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41" w:type="dxa"/>
            <w:vAlign w:val="center"/>
          </w:tcPr>
          <w:p w14:paraId="4E6C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168971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6FDD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141" w:type="dxa"/>
            <w:vAlign w:val="center"/>
          </w:tcPr>
          <w:p w14:paraId="3BEC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501F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3C35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41" w:type="dxa"/>
            <w:vAlign w:val="center"/>
          </w:tcPr>
          <w:p w14:paraId="75C8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5A5EE5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78A9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2141" w:type="dxa"/>
            <w:vAlign w:val="center"/>
          </w:tcPr>
          <w:p w14:paraId="6A9E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141" w:type="dxa"/>
            <w:vAlign w:val="center"/>
          </w:tcPr>
          <w:p w14:paraId="6910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4E52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41" w:type="dxa"/>
            <w:vAlign w:val="center"/>
          </w:tcPr>
          <w:p w14:paraId="6D82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0E49FC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295E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7652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11D6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1CDB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41" w:type="dxa"/>
            <w:vAlign w:val="center"/>
          </w:tcPr>
          <w:p w14:paraId="2952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632DEF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E02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2141" w:type="dxa"/>
            <w:vAlign w:val="center"/>
          </w:tcPr>
          <w:p w14:paraId="7580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141" w:type="dxa"/>
            <w:vAlign w:val="center"/>
          </w:tcPr>
          <w:p w14:paraId="1613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443D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1" w:type="dxa"/>
            <w:vAlign w:val="center"/>
          </w:tcPr>
          <w:p w14:paraId="5591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7E635A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267C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7FF0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61ED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2141" w:type="dxa"/>
            <w:vAlign w:val="center"/>
          </w:tcPr>
          <w:p w14:paraId="589E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41" w:type="dxa"/>
            <w:vAlign w:val="center"/>
          </w:tcPr>
          <w:p w14:paraId="0377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42A5F6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47A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2141" w:type="dxa"/>
            <w:vAlign w:val="center"/>
          </w:tcPr>
          <w:p w14:paraId="56FB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0167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0701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41" w:type="dxa"/>
            <w:vAlign w:val="center"/>
          </w:tcPr>
          <w:p w14:paraId="1A9E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2A7C6D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2B57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center"/>
          </w:tcPr>
          <w:p w14:paraId="07B3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center"/>
          </w:tcPr>
          <w:p w14:paraId="40D0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77DD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41" w:type="dxa"/>
            <w:vAlign w:val="center"/>
          </w:tcPr>
          <w:p w14:paraId="013E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5D817F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2999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66F0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2EE6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6851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41" w:type="dxa"/>
            <w:vAlign w:val="center"/>
          </w:tcPr>
          <w:p w14:paraId="606D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6D085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E54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center"/>
          </w:tcPr>
          <w:p w14:paraId="2611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2098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141" w:type="dxa"/>
            <w:vAlign w:val="center"/>
          </w:tcPr>
          <w:p w14:paraId="14CD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41" w:type="dxa"/>
            <w:vAlign w:val="center"/>
          </w:tcPr>
          <w:p w14:paraId="7D8C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0B385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1D68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6F27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55C2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141" w:type="dxa"/>
            <w:vAlign w:val="center"/>
          </w:tcPr>
          <w:p w14:paraId="5EB2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41" w:type="dxa"/>
            <w:vAlign w:val="center"/>
          </w:tcPr>
          <w:p w14:paraId="7A87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373B4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33B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5065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238A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0D76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41" w:type="dxa"/>
            <w:vAlign w:val="center"/>
          </w:tcPr>
          <w:p w14:paraId="07C5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56006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61C5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2141" w:type="dxa"/>
            <w:vAlign w:val="center"/>
          </w:tcPr>
          <w:p w14:paraId="1183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11EE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0CA7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41" w:type="dxa"/>
            <w:vAlign w:val="center"/>
          </w:tcPr>
          <w:p w14:paraId="62CC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7DD4A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703E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center"/>
          </w:tcPr>
          <w:p w14:paraId="74F7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54E6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28F9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41" w:type="dxa"/>
            <w:vAlign w:val="center"/>
          </w:tcPr>
          <w:p w14:paraId="7ECB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55484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3B9C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</w:t>
            </w:r>
          </w:p>
        </w:tc>
        <w:tc>
          <w:tcPr>
            <w:tcW w:w="2141" w:type="dxa"/>
            <w:vAlign w:val="center"/>
          </w:tcPr>
          <w:p w14:paraId="7183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062C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2141" w:type="dxa"/>
            <w:vAlign w:val="center"/>
          </w:tcPr>
          <w:p w14:paraId="6E44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41" w:type="dxa"/>
            <w:vAlign w:val="center"/>
          </w:tcPr>
          <w:p w14:paraId="5411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FCFD3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3E4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7525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189E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525D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1" w:type="dxa"/>
            <w:vAlign w:val="center"/>
          </w:tcPr>
          <w:p w14:paraId="2D6A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7FC99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6AFD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center"/>
          </w:tcPr>
          <w:p w14:paraId="64D2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077F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158D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1" w:type="dxa"/>
            <w:vAlign w:val="center"/>
          </w:tcPr>
          <w:p w14:paraId="58B0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069F9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3B4F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2141" w:type="dxa"/>
            <w:vAlign w:val="center"/>
          </w:tcPr>
          <w:p w14:paraId="2427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2141" w:type="dxa"/>
            <w:vAlign w:val="center"/>
          </w:tcPr>
          <w:p w14:paraId="4E8B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0AAD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center"/>
          </w:tcPr>
          <w:p w14:paraId="1ACA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37E88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C2D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5703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141" w:type="dxa"/>
            <w:vAlign w:val="center"/>
          </w:tcPr>
          <w:p w14:paraId="28FD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687D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center"/>
          </w:tcPr>
          <w:p w14:paraId="3B7F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C3ED5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64EB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017D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58B4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74DD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center"/>
          </w:tcPr>
          <w:p w14:paraId="56ED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DD3EA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13B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2141" w:type="dxa"/>
            <w:vAlign w:val="center"/>
          </w:tcPr>
          <w:p w14:paraId="05E9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3783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424E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center"/>
          </w:tcPr>
          <w:p w14:paraId="23D4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EA6D6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21CB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792A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2562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5266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center"/>
          </w:tcPr>
          <w:p w14:paraId="0362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96EF8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DE2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center"/>
          </w:tcPr>
          <w:p w14:paraId="2D33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0E32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0A96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center"/>
          </w:tcPr>
          <w:p w14:paraId="222E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81D23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FFF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5652F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4529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3910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41" w:type="dxa"/>
            <w:vAlign w:val="center"/>
          </w:tcPr>
          <w:p w14:paraId="6A80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2335E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157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302C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5D43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11EB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41" w:type="dxa"/>
            <w:vAlign w:val="center"/>
          </w:tcPr>
          <w:p w14:paraId="7780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66DC1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38CB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7DB2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659C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1218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41" w:type="dxa"/>
            <w:vAlign w:val="center"/>
          </w:tcPr>
          <w:p w14:paraId="1774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A488C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2A67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7C7C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center"/>
          </w:tcPr>
          <w:p w14:paraId="1F25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center"/>
          </w:tcPr>
          <w:p w14:paraId="532B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41" w:type="dxa"/>
            <w:vAlign w:val="center"/>
          </w:tcPr>
          <w:p w14:paraId="2406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F8271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1AF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6773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2141" w:type="dxa"/>
            <w:vAlign w:val="center"/>
          </w:tcPr>
          <w:p w14:paraId="6831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2141" w:type="dxa"/>
            <w:vAlign w:val="center"/>
          </w:tcPr>
          <w:p w14:paraId="7052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1" w:type="dxa"/>
            <w:vAlign w:val="center"/>
          </w:tcPr>
          <w:p w14:paraId="2ED8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6CDA7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3568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center"/>
          </w:tcPr>
          <w:p w14:paraId="390E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center"/>
          </w:tcPr>
          <w:p w14:paraId="1CFB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511D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1" w:type="dxa"/>
            <w:vAlign w:val="center"/>
          </w:tcPr>
          <w:p w14:paraId="08B0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01ACF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9B6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0BC5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0198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4632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1" w:type="dxa"/>
            <w:vAlign w:val="center"/>
          </w:tcPr>
          <w:p w14:paraId="3B72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8992B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328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6C51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648E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6307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41" w:type="dxa"/>
            <w:vAlign w:val="center"/>
          </w:tcPr>
          <w:p w14:paraId="5119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0968E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019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2E06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70D1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6DF7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41" w:type="dxa"/>
            <w:vAlign w:val="center"/>
          </w:tcPr>
          <w:p w14:paraId="5D78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84F73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DEF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2141" w:type="dxa"/>
            <w:vAlign w:val="center"/>
          </w:tcPr>
          <w:p w14:paraId="7DC1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center"/>
          </w:tcPr>
          <w:p w14:paraId="32CF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center"/>
          </w:tcPr>
          <w:p w14:paraId="62E32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41" w:type="dxa"/>
            <w:vAlign w:val="center"/>
          </w:tcPr>
          <w:p w14:paraId="76A6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6CA66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4689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center"/>
          </w:tcPr>
          <w:p w14:paraId="6FCE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4302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72D9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41" w:type="dxa"/>
            <w:vAlign w:val="center"/>
          </w:tcPr>
          <w:p w14:paraId="4F6C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D63DC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16B6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center"/>
          </w:tcPr>
          <w:p w14:paraId="4759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1824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5756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41" w:type="dxa"/>
            <w:vAlign w:val="center"/>
          </w:tcPr>
          <w:p w14:paraId="2E02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0031B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6731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2141" w:type="dxa"/>
            <w:vAlign w:val="center"/>
          </w:tcPr>
          <w:p w14:paraId="4126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141" w:type="dxa"/>
            <w:vAlign w:val="center"/>
          </w:tcPr>
          <w:p w14:paraId="0349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0350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41" w:type="dxa"/>
            <w:vAlign w:val="center"/>
          </w:tcPr>
          <w:p w14:paraId="15A2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C7126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7B55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12FA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60F4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04F6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41" w:type="dxa"/>
            <w:vAlign w:val="center"/>
          </w:tcPr>
          <w:p w14:paraId="1181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95F2F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952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106A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748B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7E2C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41" w:type="dxa"/>
            <w:vAlign w:val="center"/>
          </w:tcPr>
          <w:p w14:paraId="75CA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29FC8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51D2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5EE0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51DD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2814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41" w:type="dxa"/>
            <w:vAlign w:val="center"/>
          </w:tcPr>
          <w:p w14:paraId="4352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C67A8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067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141" w:type="dxa"/>
            <w:vAlign w:val="center"/>
          </w:tcPr>
          <w:p w14:paraId="3818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4CA8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5B54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41" w:type="dxa"/>
            <w:vAlign w:val="center"/>
          </w:tcPr>
          <w:p w14:paraId="06A8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C44B5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19D0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center"/>
          </w:tcPr>
          <w:p w14:paraId="0F3B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center"/>
          </w:tcPr>
          <w:p w14:paraId="23D8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2F91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41" w:type="dxa"/>
            <w:vAlign w:val="center"/>
          </w:tcPr>
          <w:p w14:paraId="3167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79A07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ECD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2EEC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center"/>
          </w:tcPr>
          <w:p w14:paraId="77A5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46D0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41" w:type="dxa"/>
            <w:vAlign w:val="center"/>
          </w:tcPr>
          <w:p w14:paraId="39D5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E361C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6D71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2141" w:type="dxa"/>
            <w:vAlign w:val="center"/>
          </w:tcPr>
          <w:p w14:paraId="3BBD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center"/>
          </w:tcPr>
          <w:p w14:paraId="53B3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center"/>
          </w:tcPr>
          <w:p w14:paraId="78A3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41" w:type="dxa"/>
            <w:vAlign w:val="center"/>
          </w:tcPr>
          <w:p w14:paraId="23E2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D4497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7FDE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center"/>
          </w:tcPr>
          <w:p w14:paraId="1126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2141" w:type="dxa"/>
            <w:vAlign w:val="center"/>
          </w:tcPr>
          <w:p w14:paraId="38F8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2141" w:type="dxa"/>
            <w:vAlign w:val="center"/>
          </w:tcPr>
          <w:p w14:paraId="55F2C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41" w:type="dxa"/>
            <w:vAlign w:val="center"/>
          </w:tcPr>
          <w:p w14:paraId="446C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E802D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center"/>
          </w:tcPr>
          <w:p w14:paraId="02E9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center"/>
          </w:tcPr>
          <w:p w14:paraId="6D6C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center"/>
          </w:tcPr>
          <w:p w14:paraId="433F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141" w:type="dxa"/>
            <w:vAlign w:val="center"/>
          </w:tcPr>
          <w:p w14:paraId="4054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41" w:type="dxa"/>
            <w:vAlign w:val="center"/>
          </w:tcPr>
          <w:p w14:paraId="1F9F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7EAEF6FF">
      <w:pPr>
        <w:rPr>
          <w:lang w:val="en-US"/>
        </w:rPr>
      </w:pPr>
    </w:p>
    <w:p w14:paraId="2A49507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05A8AE91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ru-RU"/>
        </w:rPr>
        <w:t>7</w:t>
      </w:r>
      <w:r>
        <w:rPr>
          <w:rFonts w:ascii="Times New Roman" w:hAnsi="Times New Roman" w:cs="Times New Roman"/>
          <w:b/>
        </w:rPr>
        <w:t xml:space="preserve"> класс</w:t>
      </w:r>
    </w:p>
    <w:p w14:paraId="71BA619C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  <w:t>(</w:t>
      </w:r>
      <w:r>
        <w:rPr>
          <w:rFonts w:hint="default" w:ascii="Times New Roman" w:hAnsi="Times New Roman" w:cs="Times New Roman"/>
          <w:b/>
          <w:lang w:val="en-US"/>
        </w:rPr>
        <w:t xml:space="preserve">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p w14:paraId="1EF23391">
      <w:pPr>
        <w:jc w:val="center"/>
        <w:rPr>
          <w:rFonts w:ascii="Times New Roman" w:hAnsi="Times New Roman" w:cs="Times New Roman"/>
          <w:b/>
        </w:rPr>
      </w:pP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883"/>
        <w:gridCol w:w="1992"/>
        <w:gridCol w:w="1952"/>
        <w:gridCol w:w="2034"/>
      </w:tblGrid>
      <w:tr w14:paraId="5D3D80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</w:tcPr>
          <w:p w14:paraId="4F7C8D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2141" w:type="dxa"/>
          </w:tcPr>
          <w:p w14:paraId="0DF5CD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141" w:type="dxa"/>
          </w:tcPr>
          <w:p w14:paraId="795E56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2141" w:type="dxa"/>
          </w:tcPr>
          <w:p w14:paraId="059679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141" w:type="dxa"/>
          </w:tcPr>
          <w:p w14:paraId="3EF937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1E4AE2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0DDA2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bottom"/>
          </w:tcPr>
          <w:p w14:paraId="2D4EC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40895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51F08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41" w:type="dxa"/>
            <w:vAlign w:val="bottom"/>
          </w:tcPr>
          <w:p w14:paraId="2B6F8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Победитель</w:t>
            </w:r>
          </w:p>
        </w:tc>
      </w:tr>
      <w:tr w14:paraId="6FD8FC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022A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141" w:type="dxa"/>
            <w:vAlign w:val="bottom"/>
          </w:tcPr>
          <w:p w14:paraId="74322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141" w:type="dxa"/>
            <w:vAlign w:val="bottom"/>
          </w:tcPr>
          <w:p w14:paraId="47DBD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69B74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41" w:type="dxa"/>
            <w:vAlign w:val="bottom"/>
          </w:tcPr>
          <w:p w14:paraId="24E9D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386ED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3C4A1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1EF33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7DD43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5CD18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41" w:type="dxa"/>
            <w:vAlign w:val="bottom"/>
          </w:tcPr>
          <w:p w14:paraId="66CA3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80CF9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0995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bottom"/>
          </w:tcPr>
          <w:p w14:paraId="63FFA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bottom"/>
          </w:tcPr>
          <w:p w14:paraId="76947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01B4F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41" w:type="dxa"/>
            <w:vAlign w:val="bottom"/>
          </w:tcPr>
          <w:p w14:paraId="31C21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218F2A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0CA70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2141" w:type="dxa"/>
            <w:vAlign w:val="bottom"/>
          </w:tcPr>
          <w:p w14:paraId="25660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16E9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2141" w:type="dxa"/>
            <w:vAlign w:val="bottom"/>
          </w:tcPr>
          <w:p w14:paraId="4B7A4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41" w:type="dxa"/>
            <w:vAlign w:val="bottom"/>
          </w:tcPr>
          <w:p w14:paraId="7FF98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3E3150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6CF0C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bottom"/>
          </w:tcPr>
          <w:p w14:paraId="5073F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1C354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14F70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41" w:type="dxa"/>
            <w:vAlign w:val="bottom"/>
          </w:tcPr>
          <w:p w14:paraId="5D777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190513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2CEA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33020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3C358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bottom"/>
          </w:tcPr>
          <w:p w14:paraId="49B25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41" w:type="dxa"/>
            <w:vAlign w:val="bottom"/>
          </w:tcPr>
          <w:p w14:paraId="1EEA2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3AB3D2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DD81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bottom"/>
          </w:tcPr>
          <w:p w14:paraId="1DD82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7B36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6DAD9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41" w:type="dxa"/>
            <w:vAlign w:val="bottom"/>
          </w:tcPr>
          <w:p w14:paraId="71882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14C9A6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8889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4FC41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661A5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32CD7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41" w:type="dxa"/>
            <w:vAlign w:val="bottom"/>
          </w:tcPr>
          <w:p w14:paraId="5CD1E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F2C5B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45A5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141" w:type="dxa"/>
            <w:vAlign w:val="bottom"/>
          </w:tcPr>
          <w:p w14:paraId="6E740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22EF2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FCE7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41" w:type="dxa"/>
            <w:vAlign w:val="bottom"/>
          </w:tcPr>
          <w:p w14:paraId="5FCB3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793A63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513E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2141" w:type="dxa"/>
            <w:vAlign w:val="bottom"/>
          </w:tcPr>
          <w:p w14:paraId="7D609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0767C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2141" w:type="dxa"/>
            <w:vAlign w:val="bottom"/>
          </w:tcPr>
          <w:p w14:paraId="3A0F1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41" w:type="dxa"/>
            <w:vAlign w:val="bottom"/>
          </w:tcPr>
          <w:p w14:paraId="40386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A3335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1C67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18E62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877E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7054F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41" w:type="dxa"/>
            <w:vAlign w:val="bottom"/>
          </w:tcPr>
          <w:p w14:paraId="566CF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773D85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F628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018D3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0B18A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261EC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41" w:type="dxa"/>
            <w:vAlign w:val="bottom"/>
          </w:tcPr>
          <w:p w14:paraId="02803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3E208B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6540C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1689E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bottom"/>
          </w:tcPr>
          <w:p w14:paraId="57255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5DFE1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41" w:type="dxa"/>
            <w:vAlign w:val="bottom"/>
          </w:tcPr>
          <w:p w14:paraId="31047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1103C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2D47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35229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2EA18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2141" w:type="dxa"/>
            <w:vAlign w:val="bottom"/>
          </w:tcPr>
          <w:p w14:paraId="02E04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41" w:type="dxa"/>
            <w:vAlign w:val="bottom"/>
          </w:tcPr>
          <w:p w14:paraId="084A6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3489FC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1A6B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2141" w:type="dxa"/>
            <w:vAlign w:val="bottom"/>
          </w:tcPr>
          <w:p w14:paraId="608BD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56642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304C0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41" w:type="dxa"/>
            <w:vAlign w:val="bottom"/>
          </w:tcPr>
          <w:p w14:paraId="629E6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2974F2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76692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2141" w:type="dxa"/>
            <w:vAlign w:val="bottom"/>
          </w:tcPr>
          <w:p w14:paraId="778AF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3C76B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0FC66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41" w:type="dxa"/>
            <w:vAlign w:val="bottom"/>
          </w:tcPr>
          <w:p w14:paraId="1FA76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332BA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A605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bottom"/>
          </w:tcPr>
          <w:p w14:paraId="7F60B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3B152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4729E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41" w:type="dxa"/>
            <w:vAlign w:val="bottom"/>
          </w:tcPr>
          <w:p w14:paraId="13EEC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25A8E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0E1AB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046A1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1EF36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bottom"/>
          </w:tcPr>
          <w:p w14:paraId="7A9E0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41" w:type="dxa"/>
            <w:vAlign w:val="bottom"/>
          </w:tcPr>
          <w:p w14:paraId="3CBDC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4BB42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720ED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1FE43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419DB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1FA4C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41" w:type="dxa"/>
            <w:vAlign w:val="bottom"/>
          </w:tcPr>
          <w:p w14:paraId="5883F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69356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02164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bottom"/>
          </w:tcPr>
          <w:p w14:paraId="2D3BE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21D31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36168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41" w:type="dxa"/>
            <w:vAlign w:val="bottom"/>
          </w:tcPr>
          <w:p w14:paraId="30410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B5EDF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3F9BA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3C0D7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472B0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42FA9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1" w:type="dxa"/>
            <w:vAlign w:val="bottom"/>
          </w:tcPr>
          <w:p w14:paraId="12D1D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1177C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917B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0D8BB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60C9D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59F63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1" w:type="dxa"/>
            <w:vAlign w:val="bottom"/>
          </w:tcPr>
          <w:p w14:paraId="21897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02404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542A3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141" w:type="dxa"/>
            <w:vAlign w:val="bottom"/>
          </w:tcPr>
          <w:p w14:paraId="39843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bottom"/>
          </w:tcPr>
          <w:p w14:paraId="5FAE6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10C6B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1" w:type="dxa"/>
            <w:vAlign w:val="bottom"/>
          </w:tcPr>
          <w:p w14:paraId="5C317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9B325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5DAF7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bottom"/>
          </w:tcPr>
          <w:p w14:paraId="655C0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141" w:type="dxa"/>
            <w:vAlign w:val="bottom"/>
          </w:tcPr>
          <w:p w14:paraId="3F717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7F5CF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1" w:type="dxa"/>
            <w:vAlign w:val="bottom"/>
          </w:tcPr>
          <w:p w14:paraId="2D0FF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25068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3F66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141" w:type="dxa"/>
            <w:vAlign w:val="bottom"/>
          </w:tcPr>
          <w:p w14:paraId="55085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7209D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2141" w:type="dxa"/>
            <w:vAlign w:val="bottom"/>
          </w:tcPr>
          <w:p w14:paraId="29392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41" w:type="dxa"/>
            <w:vAlign w:val="bottom"/>
          </w:tcPr>
          <w:p w14:paraId="5EBD7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5DACF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7D2D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2BF05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79A3C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10D18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41" w:type="dxa"/>
            <w:vAlign w:val="bottom"/>
          </w:tcPr>
          <w:p w14:paraId="07ACF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927E5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7CA6F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32F1D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4AFDE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41108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41" w:type="dxa"/>
            <w:vAlign w:val="bottom"/>
          </w:tcPr>
          <w:p w14:paraId="5C380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2EB39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5D639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141" w:type="dxa"/>
            <w:vAlign w:val="bottom"/>
          </w:tcPr>
          <w:p w14:paraId="64804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2141" w:type="dxa"/>
            <w:vAlign w:val="bottom"/>
          </w:tcPr>
          <w:p w14:paraId="0269A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6BC7D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41" w:type="dxa"/>
            <w:vAlign w:val="bottom"/>
          </w:tcPr>
          <w:p w14:paraId="76CF9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7E0FC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73416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10A98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bottom"/>
          </w:tcPr>
          <w:p w14:paraId="48318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bottom"/>
          </w:tcPr>
          <w:p w14:paraId="1011A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41" w:type="dxa"/>
            <w:vAlign w:val="bottom"/>
          </w:tcPr>
          <w:p w14:paraId="706CF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FFB7B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55BDF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73972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4AD51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220F9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41" w:type="dxa"/>
            <w:vAlign w:val="bottom"/>
          </w:tcPr>
          <w:p w14:paraId="3CF93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8D308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01B5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bottom"/>
          </w:tcPr>
          <w:p w14:paraId="0535E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bottom"/>
          </w:tcPr>
          <w:p w14:paraId="10EF7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42DD2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41" w:type="dxa"/>
            <w:vAlign w:val="bottom"/>
          </w:tcPr>
          <w:p w14:paraId="04B04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7B211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08A38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bottom"/>
          </w:tcPr>
          <w:p w14:paraId="31D87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6B5A8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5DA15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41" w:type="dxa"/>
            <w:vAlign w:val="bottom"/>
          </w:tcPr>
          <w:p w14:paraId="2B6FE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C6259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FFD7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141" w:type="dxa"/>
            <w:vAlign w:val="bottom"/>
          </w:tcPr>
          <w:p w14:paraId="6D560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77D51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52372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41" w:type="dxa"/>
            <w:vAlign w:val="bottom"/>
          </w:tcPr>
          <w:p w14:paraId="09BB3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C0EF3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3701D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2141" w:type="dxa"/>
            <w:vAlign w:val="bottom"/>
          </w:tcPr>
          <w:p w14:paraId="78527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2141" w:type="dxa"/>
            <w:vAlign w:val="bottom"/>
          </w:tcPr>
          <w:p w14:paraId="6DA70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5C307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41" w:type="dxa"/>
            <w:vAlign w:val="bottom"/>
          </w:tcPr>
          <w:p w14:paraId="50285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99A11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1B54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03D32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0343F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018CA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41" w:type="dxa"/>
            <w:vAlign w:val="bottom"/>
          </w:tcPr>
          <w:p w14:paraId="7649C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E1533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6703A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1A69F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bottom"/>
          </w:tcPr>
          <w:p w14:paraId="6E4BE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bottom"/>
          </w:tcPr>
          <w:p w14:paraId="22323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41" w:type="dxa"/>
            <w:vAlign w:val="bottom"/>
          </w:tcPr>
          <w:p w14:paraId="1B917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062D1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813B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0B820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725E0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0B0AA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1" w:type="dxa"/>
            <w:vAlign w:val="bottom"/>
          </w:tcPr>
          <w:p w14:paraId="3C1E3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E6073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430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141" w:type="dxa"/>
            <w:vAlign w:val="bottom"/>
          </w:tcPr>
          <w:p w14:paraId="03BF7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48EA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88E5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1" w:type="dxa"/>
            <w:vAlign w:val="bottom"/>
          </w:tcPr>
          <w:p w14:paraId="1FD02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20D43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3DEE5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141" w:type="dxa"/>
            <w:vAlign w:val="bottom"/>
          </w:tcPr>
          <w:p w14:paraId="01EF9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2141" w:type="dxa"/>
            <w:vAlign w:val="bottom"/>
          </w:tcPr>
          <w:p w14:paraId="59D4B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6FBB2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1" w:type="dxa"/>
            <w:vAlign w:val="bottom"/>
          </w:tcPr>
          <w:p w14:paraId="229C2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16E9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1021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0AE4E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2141" w:type="dxa"/>
            <w:vAlign w:val="bottom"/>
          </w:tcPr>
          <w:p w14:paraId="1C318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bottom"/>
          </w:tcPr>
          <w:p w14:paraId="192B5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41" w:type="dxa"/>
            <w:vAlign w:val="bottom"/>
          </w:tcPr>
          <w:p w14:paraId="407B0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2E32C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58E0D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34EF8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5DCC9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141" w:type="dxa"/>
            <w:vAlign w:val="bottom"/>
          </w:tcPr>
          <w:p w14:paraId="73821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bottom"/>
          </w:tcPr>
          <w:p w14:paraId="7F91A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C030B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584DF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62D64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30C88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40B04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41" w:type="dxa"/>
            <w:vAlign w:val="bottom"/>
          </w:tcPr>
          <w:p w14:paraId="5A2F9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229C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6DDCB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2E00A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141" w:type="dxa"/>
            <w:vAlign w:val="bottom"/>
          </w:tcPr>
          <w:p w14:paraId="4E915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4E228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41" w:type="dxa"/>
            <w:vAlign w:val="bottom"/>
          </w:tcPr>
          <w:p w14:paraId="50D0D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8901F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1D93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141" w:type="dxa"/>
            <w:vAlign w:val="bottom"/>
          </w:tcPr>
          <w:p w14:paraId="6872D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67B2C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bottom"/>
          </w:tcPr>
          <w:p w14:paraId="1531A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41" w:type="dxa"/>
            <w:vAlign w:val="bottom"/>
          </w:tcPr>
          <w:p w14:paraId="1923B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187B3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0C291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7679B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68BCD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bottom"/>
          </w:tcPr>
          <w:p w14:paraId="07A6A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41" w:type="dxa"/>
            <w:vAlign w:val="bottom"/>
          </w:tcPr>
          <w:p w14:paraId="70BCA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3EFD5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23B4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1621F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611FB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6F98E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1" w:type="dxa"/>
            <w:vAlign w:val="bottom"/>
          </w:tcPr>
          <w:p w14:paraId="2B598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F528F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F7FC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1FA0D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41DBD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0FFFC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1" w:type="dxa"/>
            <w:vAlign w:val="bottom"/>
          </w:tcPr>
          <w:p w14:paraId="548F9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D81F9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2CE1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46DDD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2141" w:type="dxa"/>
            <w:vAlign w:val="bottom"/>
          </w:tcPr>
          <w:p w14:paraId="306A3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70418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41" w:type="dxa"/>
            <w:vAlign w:val="bottom"/>
          </w:tcPr>
          <w:p w14:paraId="7587F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11178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16F3E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7F01B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3CA35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bottom"/>
          </w:tcPr>
          <w:p w14:paraId="561D2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41" w:type="dxa"/>
            <w:vAlign w:val="bottom"/>
          </w:tcPr>
          <w:p w14:paraId="7307D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5268D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DFFF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7AA9C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bottom"/>
          </w:tcPr>
          <w:p w14:paraId="471ED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63A50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41" w:type="dxa"/>
            <w:vAlign w:val="bottom"/>
          </w:tcPr>
          <w:p w14:paraId="581EB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D331E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3491C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4CD6E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5EA6C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14567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41" w:type="dxa"/>
            <w:vAlign w:val="bottom"/>
          </w:tcPr>
          <w:p w14:paraId="14257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4817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7DCCF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141" w:type="dxa"/>
            <w:vAlign w:val="bottom"/>
          </w:tcPr>
          <w:p w14:paraId="10F2E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5C1E2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2E4DB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41" w:type="dxa"/>
            <w:vAlign w:val="bottom"/>
          </w:tcPr>
          <w:p w14:paraId="08421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9C2E9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771A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Ц</w:t>
            </w:r>
          </w:p>
        </w:tc>
        <w:tc>
          <w:tcPr>
            <w:tcW w:w="2141" w:type="dxa"/>
            <w:vAlign w:val="bottom"/>
          </w:tcPr>
          <w:p w14:paraId="1277B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141" w:type="dxa"/>
            <w:vAlign w:val="bottom"/>
          </w:tcPr>
          <w:p w14:paraId="491D7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49496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41" w:type="dxa"/>
            <w:vAlign w:val="bottom"/>
          </w:tcPr>
          <w:p w14:paraId="42E8A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5F8D4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79738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141" w:type="dxa"/>
            <w:vAlign w:val="bottom"/>
          </w:tcPr>
          <w:p w14:paraId="722C8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0F17E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141" w:type="dxa"/>
            <w:vAlign w:val="bottom"/>
          </w:tcPr>
          <w:p w14:paraId="281EE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41" w:type="dxa"/>
            <w:vAlign w:val="bottom"/>
          </w:tcPr>
          <w:p w14:paraId="729F8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EC42C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475BE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141" w:type="dxa"/>
            <w:vAlign w:val="bottom"/>
          </w:tcPr>
          <w:p w14:paraId="7EA2A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141" w:type="dxa"/>
            <w:vAlign w:val="bottom"/>
          </w:tcPr>
          <w:p w14:paraId="22CD0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141" w:type="dxa"/>
            <w:vAlign w:val="bottom"/>
          </w:tcPr>
          <w:p w14:paraId="78F48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41" w:type="dxa"/>
            <w:vAlign w:val="bottom"/>
          </w:tcPr>
          <w:p w14:paraId="600BB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532C7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vAlign w:val="bottom"/>
          </w:tcPr>
          <w:p w14:paraId="25517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141" w:type="dxa"/>
            <w:vAlign w:val="bottom"/>
          </w:tcPr>
          <w:p w14:paraId="51831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141" w:type="dxa"/>
            <w:vAlign w:val="bottom"/>
          </w:tcPr>
          <w:p w14:paraId="0FCB6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141" w:type="dxa"/>
            <w:vAlign w:val="bottom"/>
          </w:tcPr>
          <w:p w14:paraId="2A72F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41" w:type="dxa"/>
            <w:vAlign w:val="bottom"/>
          </w:tcPr>
          <w:p w14:paraId="5F7E3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32B3A229"/>
    <w:p w14:paraId="375EC72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0E4991B2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ru-RU"/>
        </w:rPr>
        <w:t>8</w:t>
      </w:r>
      <w:r>
        <w:rPr>
          <w:rFonts w:ascii="Times New Roman" w:hAnsi="Times New Roman" w:cs="Times New Roman"/>
          <w:b/>
        </w:rPr>
        <w:t xml:space="preserve"> класс</w:t>
      </w:r>
    </w:p>
    <w:p w14:paraId="2BC8A3D2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  <w:t>(</w:t>
      </w:r>
      <w:r>
        <w:rPr>
          <w:rFonts w:hint="default" w:ascii="Times New Roman" w:hAnsi="Times New Roman" w:cs="Times New Roman"/>
          <w:b/>
          <w:lang w:val="en-US"/>
        </w:rPr>
        <w:t xml:space="preserve">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p w14:paraId="3C4A09E8">
      <w:pPr>
        <w:jc w:val="center"/>
        <w:rPr>
          <w:rFonts w:ascii="Times New Roman" w:hAnsi="Times New Roman" w:cs="Times New Roman"/>
          <w:b/>
        </w:rPr>
      </w:pP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953"/>
        <w:gridCol w:w="2061"/>
        <w:gridCol w:w="1849"/>
        <w:gridCol w:w="1975"/>
      </w:tblGrid>
      <w:tr w14:paraId="050307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</w:tcPr>
          <w:p w14:paraId="0FE8FD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53" w:type="dxa"/>
          </w:tcPr>
          <w:p w14:paraId="5377DA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61" w:type="dxa"/>
          </w:tcPr>
          <w:p w14:paraId="3968A8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49" w:type="dxa"/>
          </w:tcPr>
          <w:p w14:paraId="6C26EC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75" w:type="dxa"/>
          </w:tcPr>
          <w:p w14:paraId="4DF0E3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25AF5F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7B73BD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top"/>
          </w:tcPr>
          <w:p w14:paraId="6AA808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3DF8C1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41FC99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50,5</w:t>
            </w:r>
          </w:p>
        </w:tc>
        <w:tc>
          <w:tcPr>
            <w:tcW w:w="1975" w:type="dxa"/>
            <w:vAlign w:val="top"/>
          </w:tcPr>
          <w:p w14:paraId="0A9CE2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Победитель</w:t>
            </w:r>
          </w:p>
        </w:tc>
      </w:tr>
      <w:tr w14:paraId="5890EE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2B687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top"/>
          </w:tcPr>
          <w:p w14:paraId="37AD8D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694B4D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06593C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975" w:type="dxa"/>
            <w:vAlign w:val="top"/>
          </w:tcPr>
          <w:p w14:paraId="14D9AB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B8CC6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27271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top"/>
          </w:tcPr>
          <w:p w14:paraId="69C10C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41D980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849" w:type="dxa"/>
            <w:vAlign w:val="top"/>
          </w:tcPr>
          <w:p w14:paraId="0508A6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48,5</w:t>
            </w:r>
          </w:p>
        </w:tc>
        <w:tc>
          <w:tcPr>
            <w:tcW w:w="1975" w:type="dxa"/>
            <w:vAlign w:val="top"/>
          </w:tcPr>
          <w:p w14:paraId="50C0A9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47EC10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BCFED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53" w:type="dxa"/>
            <w:vAlign w:val="top"/>
          </w:tcPr>
          <w:p w14:paraId="0129A3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061" w:type="dxa"/>
            <w:vAlign w:val="top"/>
          </w:tcPr>
          <w:p w14:paraId="686ED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6A1579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48,5</w:t>
            </w:r>
          </w:p>
        </w:tc>
        <w:tc>
          <w:tcPr>
            <w:tcW w:w="1975" w:type="dxa"/>
            <w:vAlign w:val="top"/>
          </w:tcPr>
          <w:p w14:paraId="7D2B3E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3B070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71EFB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top"/>
          </w:tcPr>
          <w:p w14:paraId="06364D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279A25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0EF0AC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975" w:type="dxa"/>
            <w:vAlign w:val="top"/>
          </w:tcPr>
          <w:p w14:paraId="7C21F9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1FE89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21D4D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top"/>
          </w:tcPr>
          <w:p w14:paraId="173310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1" w:type="dxa"/>
            <w:vAlign w:val="top"/>
          </w:tcPr>
          <w:p w14:paraId="77045A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1849" w:type="dxa"/>
            <w:vAlign w:val="top"/>
          </w:tcPr>
          <w:p w14:paraId="5ADB6C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47,5</w:t>
            </w:r>
          </w:p>
        </w:tc>
        <w:tc>
          <w:tcPr>
            <w:tcW w:w="1975" w:type="dxa"/>
            <w:vAlign w:val="top"/>
          </w:tcPr>
          <w:p w14:paraId="51A7AD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0F96B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0BA178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3" w:type="dxa"/>
            <w:vAlign w:val="top"/>
          </w:tcPr>
          <w:p w14:paraId="67D85B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2D03B4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top"/>
          </w:tcPr>
          <w:p w14:paraId="732F1B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47,5</w:t>
            </w:r>
          </w:p>
        </w:tc>
        <w:tc>
          <w:tcPr>
            <w:tcW w:w="1975" w:type="dxa"/>
            <w:vAlign w:val="top"/>
          </w:tcPr>
          <w:p w14:paraId="0D39D2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12F3A9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06729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3" w:type="dxa"/>
            <w:vAlign w:val="top"/>
          </w:tcPr>
          <w:p w14:paraId="33BCF4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60DCFF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053632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975" w:type="dxa"/>
            <w:vAlign w:val="top"/>
          </w:tcPr>
          <w:p w14:paraId="09F58D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74945B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917C1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</w:t>
            </w:r>
          </w:p>
        </w:tc>
        <w:tc>
          <w:tcPr>
            <w:tcW w:w="1953" w:type="dxa"/>
            <w:vAlign w:val="top"/>
          </w:tcPr>
          <w:p w14:paraId="694B11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5383CF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top"/>
          </w:tcPr>
          <w:p w14:paraId="5E94C9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975" w:type="dxa"/>
            <w:vAlign w:val="top"/>
          </w:tcPr>
          <w:p w14:paraId="176C18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4E738B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609EF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top"/>
          </w:tcPr>
          <w:p w14:paraId="2AFEBA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50F802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4A390E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975" w:type="dxa"/>
            <w:vAlign w:val="top"/>
          </w:tcPr>
          <w:p w14:paraId="4B8694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D735F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D43D7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3" w:type="dxa"/>
            <w:vAlign w:val="top"/>
          </w:tcPr>
          <w:p w14:paraId="1DF21A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16E75D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3660F1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975" w:type="dxa"/>
            <w:vAlign w:val="top"/>
          </w:tcPr>
          <w:p w14:paraId="15BBFE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1641D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515FE7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top"/>
          </w:tcPr>
          <w:p w14:paraId="08611F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70C593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top"/>
          </w:tcPr>
          <w:p w14:paraId="7715AD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39,5</w:t>
            </w:r>
          </w:p>
        </w:tc>
        <w:tc>
          <w:tcPr>
            <w:tcW w:w="1975" w:type="dxa"/>
            <w:vAlign w:val="top"/>
          </w:tcPr>
          <w:p w14:paraId="152DB9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71184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515BE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top"/>
          </w:tcPr>
          <w:p w14:paraId="5A99D4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236A27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3E7021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39,5</w:t>
            </w:r>
          </w:p>
        </w:tc>
        <w:tc>
          <w:tcPr>
            <w:tcW w:w="1975" w:type="dxa"/>
            <w:vAlign w:val="top"/>
          </w:tcPr>
          <w:p w14:paraId="4E16CB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4873E7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C89F2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53" w:type="dxa"/>
            <w:vAlign w:val="top"/>
          </w:tcPr>
          <w:p w14:paraId="04CF18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6C8B04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2DBAEC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975" w:type="dxa"/>
            <w:vAlign w:val="top"/>
          </w:tcPr>
          <w:p w14:paraId="60B252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6BD88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5A35A3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top"/>
          </w:tcPr>
          <w:p w14:paraId="449BD3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1" w:type="dxa"/>
            <w:vAlign w:val="top"/>
          </w:tcPr>
          <w:p w14:paraId="05C735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top"/>
          </w:tcPr>
          <w:p w14:paraId="3F24E7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975" w:type="dxa"/>
            <w:vAlign w:val="top"/>
          </w:tcPr>
          <w:p w14:paraId="516EA8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033A0E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15680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top"/>
          </w:tcPr>
          <w:p w14:paraId="6D2E64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top"/>
          </w:tcPr>
          <w:p w14:paraId="5AC714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4E4542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36,5</w:t>
            </w:r>
          </w:p>
        </w:tc>
        <w:tc>
          <w:tcPr>
            <w:tcW w:w="1975" w:type="dxa"/>
            <w:vAlign w:val="top"/>
          </w:tcPr>
          <w:p w14:paraId="50B0E8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06D89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CFB59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top"/>
          </w:tcPr>
          <w:p w14:paraId="78E3E3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36DD4F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515984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975" w:type="dxa"/>
            <w:vAlign w:val="top"/>
          </w:tcPr>
          <w:p w14:paraId="7DCD1B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15E4C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F6AAE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3" w:type="dxa"/>
            <w:vAlign w:val="top"/>
          </w:tcPr>
          <w:p w14:paraId="67EB4D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top"/>
          </w:tcPr>
          <w:p w14:paraId="28C833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top"/>
          </w:tcPr>
          <w:p w14:paraId="24E338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75" w:type="dxa"/>
            <w:vAlign w:val="top"/>
          </w:tcPr>
          <w:p w14:paraId="4B04B6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12A35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6410E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top"/>
          </w:tcPr>
          <w:p w14:paraId="4E154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255F87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49" w:type="dxa"/>
            <w:vAlign w:val="top"/>
          </w:tcPr>
          <w:p w14:paraId="557847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75" w:type="dxa"/>
            <w:vAlign w:val="top"/>
          </w:tcPr>
          <w:p w14:paraId="5D833A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3AFFF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4F82C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3" w:type="dxa"/>
            <w:vAlign w:val="top"/>
          </w:tcPr>
          <w:p w14:paraId="02F4C3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1B9F23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849" w:type="dxa"/>
            <w:vAlign w:val="top"/>
          </w:tcPr>
          <w:p w14:paraId="5665BF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975" w:type="dxa"/>
            <w:vAlign w:val="top"/>
          </w:tcPr>
          <w:p w14:paraId="7D481F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914A2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9BE0B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953" w:type="dxa"/>
            <w:vAlign w:val="top"/>
          </w:tcPr>
          <w:p w14:paraId="13FAC5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061" w:type="dxa"/>
            <w:vAlign w:val="top"/>
          </w:tcPr>
          <w:p w14:paraId="3C72FA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top"/>
          </w:tcPr>
          <w:p w14:paraId="4E72A1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33,5</w:t>
            </w:r>
          </w:p>
        </w:tc>
        <w:tc>
          <w:tcPr>
            <w:tcW w:w="1975" w:type="dxa"/>
            <w:vAlign w:val="top"/>
          </w:tcPr>
          <w:p w14:paraId="0A9DEB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FC605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193A8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53" w:type="dxa"/>
            <w:vAlign w:val="top"/>
          </w:tcPr>
          <w:p w14:paraId="507E43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061" w:type="dxa"/>
            <w:vAlign w:val="top"/>
          </w:tcPr>
          <w:p w14:paraId="7BDBD6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top"/>
          </w:tcPr>
          <w:p w14:paraId="2CBC60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75" w:type="dxa"/>
            <w:vAlign w:val="top"/>
          </w:tcPr>
          <w:p w14:paraId="42F7EA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55BD6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41CBE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953" w:type="dxa"/>
            <w:vAlign w:val="top"/>
          </w:tcPr>
          <w:p w14:paraId="2339F8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545511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112566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975" w:type="dxa"/>
            <w:vAlign w:val="top"/>
          </w:tcPr>
          <w:p w14:paraId="467460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E109B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29967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3" w:type="dxa"/>
            <w:vAlign w:val="top"/>
          </w:tcPr>
          <w:p w14:paraId="7F38BB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top"/>
          </w:tcPr>
          <w:p w14:paraId="3F362D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09C85D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31,5</w:t>
            </w:r>
          </w:p>
        </w:tc>
        <w:tc>
          <w:tcPr>
            <w:tcW w:w="1975" w:type="dxa"/>
            <w:vAlign w:val="top"/>
          </w:tcPr>
          <w:p w14:paraId="2F7D74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0B74F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608B6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53" w:type="dxa"/>
            <w:vAlign w:val="top"/>
          </w:tcPr>
          <w:p w14:paraId="149DD9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top"/>
          </w:tcPr>
          <w:p w14:paraId="38E544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top"/>
          </w:tcPr>
          <w:p w14:paraId="4B171B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31,5</w:t>
            </w:r>
          </w:p>
        </w:tc>
        <w:tc>
          <w:tcPr>
            <w:tcW w:w="1975" w:type="dxa"/>
            <w:vAlign w:val="top"/>
          </w:tcPr>
          <w:p w14:paraId="614D82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61D4E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19527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top"/>
          </w:tcPr>
          <w:p w14:paraId="5AD61A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2EF89A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top"/>
          </w:tcPr>
          <w:p w14:paraId="6E0C4A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975" w:type="dxa"/>
            <w:vAlign w:val="top"/>
          </w:tcPr>
          <w:p w14:paraId="3615C5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84D8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494E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53" w:type="dxa"/>
            <w:vAlign w:val="top"/>
          </w:tcPr>
          <w:p w14:paraId="0D6C21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top"/>
          </w:tcPr>
          <w:p w14:paraId="6987FE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top"/>
          </w:tcPr>
          <w:p w14:paraId="572D68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30,5</w:t>
            </w:r>
          </w:p>
        </w:tc>
        <w:tc>
          <w:tcPr>
            <w:tcW w:w="1975" w:type="dxa"/>
            <w:vAlign w:val="top"/>
          </w:tcPr>
          <w:p w14:paraId="59D56D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CFB5F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1047F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top"/>
          </w:tcPr>
          <w:p w14:paraId="75FBFE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3C615E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top"/>
          </w:tcPr>
          <w:p w14:paraId="1F08CD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30,5</w:t>
            </w:r>
          </w:p>
        </w:tc>
        <w:tc>
          <w:tcPr>
            <w:tcW w:w="1975" w:type="dxa"/>
            <w:vAlign w:val="top"/>
          </w:tcPr>
          <w:p w14:paraId="529309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78ED3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745B59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53" w:type="dxa"/>
            <w:vAlign w:val="top"/>
          </w:tcPr>
          <w:p w14:paraId="30FA4E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10B769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top"/>
          </w:tcPr>
          <w:p w14:paraId="07B397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975" w:type="dxa"/>
            <w:vAlign w:val="top"/>
          </w:tcPr>
          <w:p w14:paraId="63D5EF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0034A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2CEAB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953" w:type="dxa"/>
            <w:vAlign w:val="top"/>
          </w:tcPr>
          <w:p w14:paraId="68C5EA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0E0CE9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13857A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75" w:type="dxa"/>
            <w:vAlign w:val="top"/>
          </w:tcPr>
          <w:p w14:paraId="0EA761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DD855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38BB9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53" w:type="dxa"/>
            <w:vAlign w:val="top"/>
          </w:tcPr>
          <w:p w14:paraId="2C28C9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073322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10020B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75" w:type="dxa"/>
            <w:vAlign w:val="top"/>
          </w:tcPr>
          <w:p w14:paraId="5A44F5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1FAB0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1DCC7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top"/>
          </w:tcPr>
          <w:p w14:paraId="4414CC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061" w:type="dxa"/>
            <w:vAlign w:val="top"/>
          </w:tcPr>
          <w:p w14:paraId="19281C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849" w:type="dxa"/>
            <w:vAlign w:val="top"/>
          </w:tcPr>
          <w:p w14:paraId="05CD10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75" w:type="dxa"/>
            <w:vAlign w:val="top"/>
          </w:tcPr>
          <w:p w14:paraId="3EA820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B8FE4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146BC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top"/>
          </w:tcPr>
          <w:p w14:paraId="2E07E3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061" w:type="dxa"/>
            <w:vAlign w:val="top"/>
          </w:tcPr>
          <w:p w14:paraId="3FA278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49" w:type="dxa"/>
            <w:vAlign w:val="top"/>
          </w:tcPr>
          <w:p w14:paraId="3EFB35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28,5</w:t>
            </w:r>
          </w:p>
        </w:tc>
        <w:tc>
          <w:tcPr>
            <w:tcW w:w="1975" w:type="dxa"/>
            <w:vAlign w:val="top"/>
          </w:tcPr>
          <w:p w14:paraId="782273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06708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BA30A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3" w:type="dxa"/>
            <w:vAlign w:val="top"/>
          </w:tcPr>
          <w:p w14:paraId="6393AB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30A448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top"/>
          </w:tcPr>
          <w:p w14:paraId="1EAE50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75" w:type="dxa"/>
            <w:vAlign w:val="top"/>
          </w:tcPr>
          <w:p w14:paraId="713A70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78FAE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8C111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3" w:type="dxa"/>
            <w:vAlign w:val="top"/>
          </w:tcPr>
          <w:p w14:paraId="100464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061" w:type="dxa"/>
            <w:vAlign w:val="top"/>
          </w:tcPr>
          <w:p w14:paraId="0021A3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top"/>
          </w:tcPr>
          <w:p w14:paraId="37B5D4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27,5</w:t>
            </w:r>
          </w:p>
        </w:tc>
        <w:tc>
          <w:tcPr>
            <w:tcW w:w="1975" w:type="dxa"/>
            <w:vAlign w:val="top"/>
          </w:tcPr>
          <w:p w14:paraId="114C50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C47C8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D64F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top"/>
          </w:tcPr>
          <w:p w14:paraId="43A5A0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16E21F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1849" w:type="dxa"/>
            <w:vAlign w:val="top"/>
          </w:tcPr>
          <w:p w14:paraId="0276D7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25,5</w:t>
            </w:r>
          </w:p>
        </w:tc>
        <w:tc>
          <w:tcPr>
            <w:tcW w:w="1975" w:type="dxa"/>
            <w:vAlign w:val="top"/>
          </w:tcPr>
          <w:p w14:paraId="705B50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CF025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85F08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53" w:type="dxa"/>
            <w:vAlign w:val="top"/>
          </w:tcPr>
          <w:p w14:paraId="34B13B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634F82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849" w:type="dxa"/>
            <w:vAlign w:val="top"/>
          </w:tcPr>
          <w:p w14:paraId="47EFCC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25,5</w:t>
            </w:r>
          </w:p>
        </w:tc>
        <w:tc>
          <w:tcPr>
            <w:tcW w:w="1975" w:type="dxa"/>
            <w:vAlign w:val="top"/>
          </w:tcPr>
          <w:p w14:paraId="1CEF6E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BEDE1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790408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top"/>
          </w:tcPr>
          <w:p w14:paraId="4C3A63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061" w:type="dxa"/>
            <w:vAlign w:val="top"/>
          </w:tcPr>
          <w:p w14:paraId="3A8D43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07FAE2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75" w:type="dxa"/>
            <w:vAlign w:val="top"/>
          </w:tcPr>
          <w:p w14:paraId="57CA7B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27460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2B41A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top"/>
          </w:tcPr>
          <w:p w14:paraId="2D5FD4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6CEA41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0584D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24,5</w:t>
            </w:r>
          </w:p>
        </w:tc>
        <w:tc>
          <w:tcPr>
            <w:tcW w:w="1975" w:type="dxa"/>
            <w:vAlign w:val="top"/>
          </w:tcPr>
          <w:p w14:paraId="3FFAFA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33CC0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8A563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953" w:type="dxa"/>
            <w:vAlign w:val="top"/>
          </w:tcPr>
          <w:p w14:paraId="22EF55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top"/>
          </w:tcPr>
          <w:p w14:paraId="58C8DB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121E37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24,5</w:t>
            </w:r>
          </w:p>
        </w:tc>
        <w:tc>
          <w:tcPr>
            <w:tcW w:w="1975" w:type="dxa"/>
            <w:vAlign w:val="top"/>
          </w:tcPr>
          <w:p w14:paraId="1ACDE1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69C83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78DFD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3" w:type="dxa"/>
            <w:vAlign w:val="top"/>
          </w:tcPr>
          <w:p w14:paraId="4E2A23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1" w:type="dxa"/>
            <w:vAlign w:val="top"/>
          </w:tcPr>
          <w:p w14:paraId="11658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top"/>
          </w:tcPr>
          <w:p w14:paraId="111BA7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23,5</w:t>
            </w:r>
          </w:p>
        </w:tc>
        <w:tc>
          <w:tcPr>
            <w:tcW w:w="1975" w:type="dxa"/>
            <w:vAlign w:val="top"/>
          </w:tcPr>
          <w:p w14:paraId="153767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FCD37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33B7E0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top"/>
          </w:tcPr>
          <w:p w14:paraId="409730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061" w:type="dxa"/>
            <w:vAlign w:val="top"/>
          </w:tcPr>
          <w:p w14:paraId="51EB83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top"/>
          </w:tcPr>
          <w:p w14:paraId="7E9FE2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75" w:type="dxa"/>
            <w:vAlign w:val="top"/>
          </w:tcPr>
          <w:p w14:paraId="636E3E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13BE0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0DDF6E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53" w:type="dxa"/>
            <w:vAlign w:val="top"/>
          </w:tcPr>
          <w:p w14:paraId="0E5613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2061" w:type="dxa"/>
            <w:vAlign w:val="top"/>
          </w:tcPr>
          <w:p w14:paraId="483022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top"/>
          </w:tcPr>
          <w:p w14:paraId="514506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22,5</w:t>
            </w:r>
          </w:p>
        </w:tc>
        <w:tc>
          <w:tcPr>
            <w:tcW w:w="1975" w:type="dxa"/>
            <w:vAlign w:val="top"/>
          </w:tcPr>
          <w:p w14:paraId="70F39C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9E719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FAE2E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953" w:type="dxa"/>
            <w:vAlign w:val="top"/>
          </w:tcPr>
          <w:p w14:paraId="392A09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4DBF1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176F1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22,5</w:t>
            </w:r>
          </w:p>
        </w:tc>
        <w:tc>
          <w:tcPr>
            <w:tcW w:w="1975" w:type="dxa"/>
            <w:vAlign w:val="top"/>
          </w:tcPr>
          <w:p w14:paraId="5A3830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580DB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9E41D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953" w:type="dxa"/>
            <w:vAlign w:val="top"/>
          </w:tcPr>
          <w:p w14:paraId="0D38B0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2061" w:type="dxa"/>
            <w:vAlign w:val="top"/>
          </w:tcPr>
          <w:p w14:paraId="6530B3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49" w:type="dxa"/>
            <w:vAlign w:val="top"/>
          </w:tcPr>
          <w:p w14:paraId="63AE57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21,5</w:t>
            </w:r>
          </w:p>
        </w:tc>
        <w:tc>
          <w:tcPr>
            <w:tcW w:w="1975" w:type="dxa"/>
            <w:vAlign w:val="top"/>
          </w:tcPr>
          <w:p w14:paraId="521169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C1DB2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52605D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3" w:type="dxa"/>
            <w:vAlign w:val="top"/>
          </w:tcPr>
          <w:p w14:paraId="6FB418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top"/>
          </w:tcPr>
          <w:p w14:paraId="287030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411F11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75" w:type="dxa"/>
            <w:vAlign w:val="top"/>
          </w:tcPr>
          <w:p w14:paraId="74C8B4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92585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5308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top"/>
          </w:tcPr>
          <w:p w14:paraId="7104D3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57B72C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849" w:type="dxa"/>
            <w:vAlign w:val="top"/>
          </w:tcPr>
          <w:p w14:paraId="69412A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18,5</w:t>
            </w:r>
          </w:p>
        </w:tc>
        <w:tc>
          <w:tcPr>
            <w:tcW w:w="1975" w:type="dxa"/>
            <w:vAlign w:val="top"/>
          </w:tcPr>
          <w:p w14:paraId="208DC7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72FE7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5DD0D2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</w:t>
            </w:r>
          </w:p>
        </w:tc>
        <w:tc>
          <w:tcPr>
            <w:tcW w:w="1953" w:type="dxa"/>
            <w:vAlign w:val="top"/>
          </w:tcPr>
          <w:p w14:paraId="3C085D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0AE970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top"/>
          </w:tcPr>
          <w:p w14:paraId="4F939B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</w:t>
            </w:r>
          </w:p>
        </w:tc>
        <w:tc>
          <w:tcPr>
            <w:tcW w:w="1975" w:type="dxa"/>
            <w:vAlign w:val="top"/>
          </w:tcPr>
          <w:p w14:paraId="037C3E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8DE1C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2081D3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top"/>
          </w:tcPr>
          <w:p w14:paraId="09529B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4A2F11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1849" w:type="dxa"/>
            <w:vAlign w:val="top"/>
          </w:tcPr>
          <w:p w14:paraId="4C4BCF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16,5</w:t>
            </w:r>
          </w:p>
        </w:tc>
        <w:tc>
          <w:tcPr>
            <w:tcW w:w="1975" w:type="dxa"/>
            <w:vAlign w:val="top"/>
          </w:tcPr>
          <w:p w14:paraId="34FC9A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8FBB5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4138D1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top"/>
          </w:tcPr>
          <w:p w14:paraId="232778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7B9F35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top"/>
          </w:tcPr>
          <w:p w14:paraId="00997A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75" w:type="dxa"/>
            <w:vAlign w:val="top"/>
          </w:tcPr>
          <w:p w14:paraId="2F38D2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91AFB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ECF83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953" w:type="dxa"/>
            <w:vAlign w:val="top"/>
          </w:tcPr>
          <w:p w14:paraId="3DB0E2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top"/>
          </w:tcPr>
          <w:p w14:paraId="145FF5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849" w:type="dxa"/>
            <w:vAlign w:val="top"/>
          </w:tcPr>
          <w:p w14:paraId="612C05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15,5</w:t>
            </w:r>
          </w:p>
        </w:tc>
        <w:tc>
          <w:tcPr>
            <w:tcW w:w="1975" w:type="dxa"/>
            <w:vAlign w:val="top"/>
          </w:tcPr>
          <w:p w14:paraId="6944AD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6563A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70B434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top"/>
          </w:tcPr>
          <w:p w14:paraId="2D8DA7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top"/>
          </w:tcPr>
          <w:p w14:paraId="5D702A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top"/>
          </w:tcPr>
          <w:p w14:paraId="4F4321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75" w:type="dxa"/>
            <w:vAlign w:val="top"/>
          </w:tcPr>
          <w:p w14:paraId="7F2AFE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C5634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F334C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top"/>
          </w:tcPr>
          <w:p w14:paraId="54E523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top"/>
          </w:tcPr>
          <w:p w14:paraId="5BFAE9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top"/>
          </w:tcPr>
          <w:p w14:paraId="3722EB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75" w:type="dxa"/>
            <w:vAlign w:val="top"/>
          </w:tcPr>
          <w:p w14:paraId="47F910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A7221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2016" w:type="dxa"/>
            <w:vAlign w:val="top"/>
          </w:tcPr>
          <w:p w14:paraId="25429E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53" w:type="dxa"/>
            <w:vAlign w:val="top"/>
          </w:tcPr>
          <w:p w14:paraId="32D873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160EFF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849" w:type="dxa"/>
            <w:vAlign w:val="top"/>
          </w:tcPr>
          <w:p w14:paraId="619E96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75" w:type="dxa"/>
            <w:vAlign w:val="top"/>
          </w:tcPr>
          <w:p w14:paraId="122FAD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A8E89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0AACE4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3" w:type="dxa"/>
            <w:vAlign w:val="top"/>
          </w:tcPr>
          <w:p w14:paraId="28737D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top"/>
          </w:tcPr>
          <w:p w14:paraId="3CE752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top"/>
          </w:tcPr>
          <w:p w14:paraId="350BA5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75" w:type="dxa"/>
            <w:vAlign w:val="top"/>
          </w:tcPr>
          <w:p w14:paraId="642112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35029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64A74D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53" w:type="dxa"/>
            <w:vAlign w:val="top"/>
          </w:tcPr>
          <w:p w14:paraId="2563BB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1" w:type="dxa"/>
            <w:vAlign w:val="top"/>
          </w:tcPr>
          <w:p w14:paraId="530FBC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top"/>
          </w:tcPr>
          <w:p w14:paraId="007DC0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75" w:type="dxa"/>
            <w:vAlign w:val="top"/>
          </w:tcPr>
          <w:p w14:paraId="1CAAC9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868A8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6" w:type="dxa"/>
            <w:vAlign w:val="top"/>
          </w:tcPr>
          <w:p w14:paraId="1D86B1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top"/>
          </w:tcPr>
          <w:p w14:paraId="2BA937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top"/>
          </w:tcPr>
          <w:p w14:paraId="221EE9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849" w:type="dxa"/>
            <w:vAlign w:val="top"/>
          </w:tcPr>
          <w:p w14:paraId="571727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9,5</w:t>
            </w:r>
          </w:p>
        </w:tc>
        <w:tc>
          <w:tcPr>
            <w:tcW w:w="1975" w:type="dxa"/>
            <w:vAlign w:val="top"/>
          </w:tcPr>
          <w:p w14:paraId="4483E8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B2F4B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vAlign w:val="top"/>
          </w:tcPr>
          <w:p w14:paraId="134DF6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top"/>
          </w:tcPr>
          <w:p w14:paraId="31DE85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top"/>
          </w:tcPr>
          <w:p w14:paraId="3B8898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849" w:type="dxa"/>
            <w:vAlign w:val="top"/>
          </w:tcPr>
          <w:p w14:paraId="0FE818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75" w:type="dxa"/>
            <w:vAlign w:val="top"/>
          </w:tcPr>
          <w:p w14:paraId="2C1583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58A94890">
      <w:pPr>
        <w:rPr>
          <w:lang w:val="en-US"/>
        </w:rPr>
      </w:pPr>
    </w:p>
    <w:p w14:paraId="3C035898">
      <w:pPr>
        <w:jc w:val="center"/>
        <w:rPr>
          <w:rFonts w:ascii="Times New Roman" w:hAnsi="Times New Roman" w:cs="Times New Roman"/>
          <w:b/>
          <w:lang w:val="ru-RU"/>
        </w:rPr>
      </w:pPr>
    </w:p>
    <w:p w14:paraId="57C9F9CD">
      <w:pPr>
        <w:jc w:val="center"/>
        <w:rPr>
          <w:rFonts w:ascii="Times New Roman" w:hAnsi="Times New Roman" w:cs="Times New Roman"/>
          <w:b/>
          <w:lang w:val="ru-RU"/>
        </w:rPr>
      </w:pPr>
    </w:p>
    <w:p w14:paraId="6F330A70">
      <w:pPr>
        <w:jc w:val="center"/>
        <w:rPr>
          <w:rFonts w:ascii="Times New Roman" w:hAnsi="Times New Roman" w:cs="Times New Roman"/>
          <w:b/>
          <w:lang w:val="ru-RU"/>
        </w:rPr>
      </w:pPr>
    </w:p>
    <w:p w14:paraId="2238B38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t>Р</w:t>
      </w:r>
      <w:r>
        <w:rPr>
          <w:rFonts w:ascii="Times New Roman" w:hAnsi="Times New Roman" w:cs="Times New Roman"/>
          <w:b/>
        </w:rPr>
        <w:t>езультаты школьного этапа Всероссийской олимпиады школьников по русскому языку</w:t>
      </w:r>
    </w:p>
    <w:p w14:paraId="6529CA11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ru-RU"/>
        </w:rPr>
        <w:t>9</w:t>
      </w:r>
      <w:r>
        <w:rPr>
          <w:rFonts w:ascii="Times New Roman" w:hAnsi="Times New Roman" w:cs="Times New Roman"/>
          <w:b/>
        </w:rPr>
        <w:t xml:space="preserve"> класс</w:t>
      </w:r>
    </w:p>
    <w:p w14:paraId="41B2F51E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  <w:t>(</w:t>
      </w:r>
      <w:r>
        <w:rPr>
          <w:rFonts w:hint="default" w:ascii="Times New Roman" w:hAnsi="Times New Roman" w:cs="Times New Roman"/>
          <w:b/>
          <w:lang w:val="en-US"/>
        </w:rPr>
        <w:t xml:space="preserve">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p w14:paraId="7F39B9CE">
      <w:pPr>
        <w:jc w:val="center"/>
        <w:rPr>
          <w:rFonts w:ascii="Times New Roman" w:hAnsi="Times New Roman" w:cs="Times New Roman"/>
          <w:b/>
        </w:rPr>
      </w:pP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1960"/>
        <w:gridCol w:w="2065"/>
        <w:gridCol w:w="1876"/>
        <w:gridCol w:w="1931"/>
      </w:tblGrid>
      <w:tr w14:paraId="46AD63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022" w:type="dxa"/>
          </w:tcPr>
          <w:p w14:paraId="36B6A8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60" w:type="dxa"/>
          </w:tcPr>
          <w:p w14:paraId="605B77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65" w:type="dxa"/>
          </w:tcPr>
          <w:p w14:paraId="18EB11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76" w:type="dxa"/>
          </w:tcPr>
          <w:p w14:paraId="75ECF4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31" w:type="dxa"/>
          </w:tcPr>
          <w:p w14:paraId="673B75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22E8C7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2F2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487D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center"/>
          </w:tcPr>
          <w:p w14:paraId="239E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4789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50,00</w:t>
            </w:r>
          </w:p>
        </w:tc>
        <w:tc>
          <w:tcPr>
            <w:tcW w:w="1931" w:type="dxa"/>
            <w:vAlign w:val="center"/>
          </w:tcPr>
          <w:p w14:paraId="7770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П</w:t>
            </w: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обедитель</w:t>
            </w:r>
          </w:p>
        </w:tc>
      </w:tr>
      <w:tr w14:paraId="254746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923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60" w:type="dxa"/>
            <w:vAlign w:val="center"/>
          </w:tcPr>
          <w:p w14:paraId="46F4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065" w:type="dxa"/>
            <w:vAlign w:val="center"/>
          </w:tcPr>
          <w:p w14:paraId="5D5D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center"/>
          </w:tcPr>
          <w:p w14:paraId="430D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47,00</w:t>
            </w:r>
          </w:p>
        </w:tc>
        <w:tc>
          <w:tcPr>
            <w:tcW w:w="1931" w:type="dxa"/>
            <w:vAlign w:val="center"/>
          </w:tcPr>
          <w:p w14:paraId="503C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5943A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707B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center"/>
          </w:tcPr>
          <w:p w14:paraId="376C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065" w:type="dxa"/>
            <w:vAlign w:val="center"/>
          </w:tcPr>
          <w:p w14:paraId="6BC4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59AE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45,50</w:t>
            </w:r>
          </w:p>
        </w:tc>
        <w:tc>
          <w:tcPr>
            <w:tcW w:w="1931" w:type="dxa"/>
            <w:vAlign w:val="center"/>
          </w:tcPr>
          <w:p w14:paraId="33AF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5A75E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67D0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3A77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4C4F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1876" w:type="dxa"/>
            <w:vAlign w:val="center"/>
          </w:tcPr>
          <w:p w14:paraId="5594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44,50</w:t>
            </w:r>
          </w:p>
        </w:tc>
        <w:tc>
          <w:tcPr>
            <w:tcW w:w="1931" w:type="dxa"/>
            <w:vAlign w:val="center"/>
          </w:tcPr>
          <w:p w14:paraId="160A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6146A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615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960" w:type="dxa"/>
            <w:vAlign w:val="center"/>
          </w:tcPr>
          <w:p w14:paraId="2DEA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5" w:type="dxa"/>
            <w:vAlign w:val="center"/>
          </w:tcPr>
          <w:p w14:paraId="2E28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58FE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38,50</w:t>
            </w:r>
          </w:p>
        </w:tc>
        <w:tc>
          <w:tcPr>
            <w:tcW w:w="1931" w:type="dxa"/>
            <w:vAlign w:val="center"/>
          </w:tcPr>
          <w:p w14:paraId="332B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4066E6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6675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0DC9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center"/>
          </w:tcPr>
          <w:p w14:paraId="1EAF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6A0C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38,00</w:t>
            </w:r>
          </w:p>
        </w:tc>
        <w:tc>
          <w:tcPr>
            <w:tcW w:w="1931" w:type="dxa"/>
            <w:vAlign w:val="center"/>
          </w:tcPr>
          <w:p w14:paraId="2C56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DC8AE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C81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60" w:type="dxa"/>
            <w:vAlign w:val="center"/>
          </w:tcPr>
          <w:p w14:paraId="7F2F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065" w:type="dxa"/>
            <w:vAlign w:val="center"/>
          </w:tcPr>
          <w:p w14:paraId="6F16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5FC1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37,00</w:t>
            </w:r>
          </w:p>
        </w:tc>
        <w:tc>
          <w:tcPr>
            <w:tcW w:w="1931" w:type="dxa"/>
            <w:vAlign w:val="center"/>
          </w:tcPr>
          <w:p w14:paraId="3A83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424E9D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5359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254B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3A51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03A1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35,50</w:t>
            </w:r>
          </w:p>
        </w:tc>
        <w:tc>
          <w:tcPr>
            <w:tcW w:w="1931" w:type="dxa"/>
            <w:vAlign w:val="center"/>
          </w:tcPr>
          <w:p w14:paraId="0C34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призер</w:t>
            </w:r>
          </w:p>
        </w:tc>
      </w:tr>
      <w:tr w14:paraId="63D748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C7C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1A23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065" w:type="dxa"/>
            <w:vAlign w:val="center"/>
          </w:tcPr>
          <w:p w14:paraId="6EFA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76" w:type="dxa"/>
            <w:vAlign w:val="center"/>
          </w:tcPr>
          <w:p w14:paraId="2AF3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34,00</w:t>
            </w:r>
          </w:p>
        </w:tc>
        <w:tc>
          <w:tcPr>
            <w:tcW w:w="1931" w:type="dxa"/>
            <w:vAlign w:val="center"/>
          </w:tcPr>
          <w:p w14:paraId="780E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7D595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6BAD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60" w:type="dxa"/>
            <w:vAlign w:val="center"/>
          </w:tcPr>
          <w:p w14:paraId="4251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039A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05BA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33,50</w:t>
            </w:r>
          </w:p>
        </w:tc>
        <w:tc>
          <w:tcPr>
            <w:tcW w:w="1931" w:type="dxa"/>
            <w:vAlign w:val="center"/>
          </w:tcPr>
          <w:p w14:paraId="20C5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F365D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F94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60" w:type="dxa"/>
            <w:vAlign w:val="center"/>
          </w:tcPr>
          <w:p w14:paraId="4E57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7F78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394E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32,00</w:t>
            </w:r>
          </w:p>
        </w:tc>
        <w:tc>
          <w:tcPr>
            <w:tcW w:w="1931" w:type="dxa"/>
            <w:vAlign w:val="center"/>
          </w:tcPr>
          <w:p w14:paraId="3541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1E852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FD0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4750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center"/>
          </w:tcPr>
          <w:p w14:paraId="6A24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18ED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32,00</w:t>
            </w:r>
          </w:p>
        </w:tc>
        <w:tc>
          <w:tcPr>
            <w:tcW w:w="1931" w:type="dxa"/>
            <w:vAlign w:val="center"/>
          </w:tcPr>
          <w:p w14:paraId="7C74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A055A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FBD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60" w:type="dxa"/>
            <w:vAlign w:val="center"/>
          </w:tcPr>
          <w:p w14:paraId="2FE4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6A4D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233E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31,50</w:t>
            </w:r>
          </w:p>
        </w:tc>
        <w:tc>
          <w:tcPr>
            <w:tcW w:w="1931" w:type="dxa"/>
            <w:vAlign w:val="center"/>
          </w:tcPr>
          <w:p w14:paraId="548D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24CAE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636F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4E06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center"/>
          </w:tcPr>
          <w:p w14:paraId="06E7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0FD0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30,50</w:t>
            </w:r>
          </w:p>
        </w:tc>
        <w:tc>
          <w:tcPr>
            <w:tcW w:w="1931" w:type="dxa"/>
            <w:vAlign w:val="center"/>
          </w:tcPr>
          <w:p w14:paraId="47A5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B61D1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595B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68A0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065" w:type="dxa"/>
            <w:vAlign w:val="center"/>
          </w:tcPr>
          <w:p w14:paraId="68C2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09C4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30,00</w:t>
            </w:r>
          </w:p>
        </w:tc>
        <w:tc>
          <w:tcPr>
            <w:tcW w:w="1931" w:type="dxa"/>
            <w:vAlign w:val="center"/>
          </w:tcPr>
          <w:p w14:paraId="00BB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92F27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50D5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60" w:type="dxa"/>
            <w:vAlign w:val="center"/>
          </w:tcPr>
          <w:p w14:paraId="4965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2065" w:type="dxa"/>
            <w:vAlign w:val="center"/>
          </w:tcPr>
          <w:p w14:paraId="49C7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6362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29,50</w:t>
            </w:r>
          </w:p>
        </w:tc>
        <w:tc>
          <w:tcPr>
            <w:tcW w:w="1931" w:type="dxa"/>
            <w:vAlign w:val="center"/>
          </w:tcPr>
          <w:p w14:paraId="0490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BE4EB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5940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960" w:type="dxa"/>
            <w:vAlign w:val="center"/>
          </w:tcPr>
          <w:p w14:paraId="7169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A69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76" w:type="dxa"/>
            <w:vAlign w:val="center"/>
          </w:tcPr>
          <w:p w14:paraId="3E30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29,50</w:t>
            </w:r>
          </w:p>
        </w:tc>
        <w:tc>
          <w:tcPr>
            <w:tcW w:w="1931" w:type="dxa"/>
            <w:vAlign w:val="center"/>
          </w:tcPr>
          <w:p w14:paraId="3ADED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8AD0D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3D8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center"/>
          </w:tcPr>
          <w:p w14:paraId="0A76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center"/>
          </w:tcPr>
          <w:p w14:paraId="46DC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34A8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29,00</w:t>
            </w:r>
          </w:p>
        </w:tc>
        <w:tc>
          <w:tcPr>
            <w:tcW w:w="1931" w:type="dxa"/>
            <w:vAlign w:val="center"/>
          </w:tcPr>
          <w:p w14:paraId="56B9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414AC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4960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960" w:type="dxa"/>
            <w:vAlign w:val="center"/>
          </w:tcPr>
          <w:p w14:paraId="1384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BE8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876" w:type="dxa"/>
            <w:vAlign w:val="center"/>
          </w:tcPr>
          <w:p w14:paraId="68B2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29,00</w:t>
            </w:r>
          </w:p>
        </w:tc>
        <w:tc>
          <w:tcPr>
            <w:tcW w:w="1931" w:type="dxa"/>
            <w:vAlign w:val="center"/>
          </w:tcPr>
          <w:p w14:paraId="218C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8FA37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FBB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center"/>
          </w:tcPr>
          <w:p w14:paraId="471E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5" w:type="dxa"/>
            <w:vAlign w:val="center"/>
          </w:tcPr>
          <w:p w14:paraId="3857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4D93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28,50</w:t>
            </w:r>
          </w:p>
        </w:tc>
        <w:tc>
          <w:tcPr>
            <w:tcW w:w="1931" w:type="dxa"/>
            <w:vAlign w:val="center"/>
          </w:tcPr>
          <w:p w14:paraId="1A44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5B84C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A46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54A4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6F16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328B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28,00</w:t>
            </w:r>
          </w:p>
        </w:tc>
        <w:tc>
          <w:tcPr>
            <w:tcW w:w="1931" w:type="dxa"/>
            <w:vAlign w:val="center"/>
          </w:tcPr>
          <w:p w14:paraId="1DB6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2AC93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18E9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575A7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065" w:type="dxa"/>
            <w:vAlign w:val="center"/>
          </w:tcPr>
          <w:p w14:paraId="7972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76" w:type="dxa"/>
            <w:vAlign w:val="center"/>
          </w:tcPr>
          <w:p w14:paraId="086C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28,00</w:t>
            </w:r>
          </w:p>
        </w:tc>
        <w:tc>
          <w:tcPr>
            <w:tcW w:w="1931" w:type="dxa"/>
            <w:vAlign w:val="center"/>
          </w:tcPr>
          <w:p w14:paraId="61E1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0BF0B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5113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60" w:type="dxa"/>
            <w:vAlign w:val="center"/>
          </w:tcPr>
          <w:p w14:paraId="7298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44F9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1876" w:type="dxa"/>
            <w:vAlign w:val="center"/>
          </w:tcPr>
          <w:p w14:paraId="5E17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28,00</w:t>
            </w:r>
          </w:p>
        </w:tc>
        <w:tc>
          <w:tcPr>
            <w:tcW w:w="1931" w:type="dxa"/>
            <w:vAlign w:val="center"/>
          </w:tcPr>
          <w:p w14:paraId="65ED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DCBD4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98E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center"/>
          </w:tcPr>
          <w:p w14:paraId="266E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5" w:type="dxa"/>
            <w:vAlign w:val="center"/>
          </w:tcPr>
          <w:p w14:paraId="6200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1ABB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26,50</w:t>
            </w:r>
          </w:p>
        </w:tc>
        <w:tc>
          <w:tcPr>
            <w:tcW w:w="1931" w:type="dxa"/>
            <w:vAlign w:val="center"/>
          </w:tcPr>
          <w:p w14:paraId="65A3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B70D0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ABC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60" w:type="dxa"/>
            <w:vAlign w:val="center"/>
          </w:tcPr>
          <w:p w14:paraId="07CF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447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4B9C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25,00</w:t>
            </w:r>
          </w:p>
        </w:tc>
        <w:tc>
          <w:tcPr>
            <w:tcW w:w="1931" w:type="dxa"/>
            <w:vAlign w:val="center"/>
          </w:tcPr>
          <w:p w14:paraId="7E1B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FA011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18C8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60" w:type="dxa"/>
            <w:vAlign w:val="center"/>
          </w:tcPr>
          <w:p w14:paraId="7B67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5" w:type="dxa"/>
            <w:vAlign w:val="center"/>
          </w:tcPr>
          <w:p w14:paraId="1F00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50AD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24,50</w:t>
            </w:r>
          </w:p>
        </w:tc>
        <w:tc>
          <w:tcPr>
            <w:tcW w:w="1931" w:type="dxa"/>
            <w:vAlign w:val="center"/>
          </w:tcPr>
          <w:p w14:paraId="3FB7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6AAAD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D86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6679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1C44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876" w:type="dxa"/>
            <w:vAlign w:val="center"/>
          </w:tcPr>
          <w:p w14:paraId="218D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24,00</w:t>
            </w:r>
          </w:p>
        </w:tc>
        <w:tc>
          <w:tcPr>
            <w:tcW w:w="1931" w:type="dxa"/>
            <w:vAlign w:val="center"/>
          </w:tcPr>
          <w:p w14:paraId="5456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7E4AF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6514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6652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center"/>
          </w:tcPr>
          <w:p w14:paraId="5B75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53AB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24,00</w:t>
            </w:r>
          </w:p>
        </w:tc>
        <w:tc>
          <w:tcPr>
            <w:tcW w:w="1931" w:type="dxa"/>
            <w:vAlign w:val="center"/>
          </w:tcPr>
          <w:p w14:paraId="7251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6A1B6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7A2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4794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7EB6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876" w:type="dxa"/>
            <w:vAlign w:val="center"/>
          </w:tcPr>
          <w:p w14:paraId="0526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24,00</w:t>
            </w:r>
          </w:p>
        </w:tc>
        <w:tc>
          <w:tcPr>
            <w:tcW w:w="1931" w:type="dxa"/>
            <w:vAlign w:val="center"/>
          </w:tcPr>
          <w:p w14:paraId="65C1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1D75D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C6E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60" w:type="dxa"/>
            <w:vAlign w:val="center"/>
          </w:tcPr>
          <w:p w14:paraId="6AE5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center"/>
          </w:tcPr>
          <w:p w14:paraId="2C26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76" w:type="dxa"/>
            <w:vAlign w:val="center"/>
          </w:tcPr>
          <w:p w14:paraId="0BD6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22,50</w:t>
            </w:r>
          </w:p>
        </w:tc>
        <w:tc>
          <w:tcPr>
            <w:tcW w:w="1931" w:type="dxa"/>
            <w:vAlign w:val="center"/>
          </w:tcPr>
          <w:p w14:paraId="3165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D08EF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4810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1960" w:type="dxa"/>
            <w:vAlign w:val="center"/>
          </w:tcPr>
          <w:p w14:paraId="6280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1A4F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1876" w:type="dxa"/>
            <w:vAlign w:val="center"/>
          </w:tcPr>
          <w:p w14:paraId="6EB2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22,00</w:t>
            </w:r>
          </w:p>
        </w:tc>
        <w:tc>
          <w:tcPr>
            <w:tcW w:w="1931" w:type="dxa"/>
            <w:vAlign w:val="center"/>
          </w:tcPr>
          <w:p w14:paraId="5E95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7432B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AFD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60" w:type="dxa"/>
            <w:vAlign w:val="center"/>
          </w:tcPr>
          <w:p w14:paraId="2E0C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center"/>
          </w:tcPr>
          <w:p w14:paraId="30EA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4E4E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21,00</w:t>
            </w:r>
          </w:p>
        </w:tc>
        <w:tc>
          <w:tcPr>
            <w:tcW w:w="1931" w:type="dxa"/>
            <w:vAlign w:val="center"/>
          </w:tcPr>
          <w:p w14:paraId="4422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C2ECC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4A1D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7F0F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center"/>
          </w:tcPr>
          <w:p w14:paraId="6DDD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2B24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20,50</w:t>
            </w:r>
          </w:p>
        </w:tc>
        <w:tc>
          <w:tcPr>
            <w:tcW w:w="1931" w:type="dxa"/>
            <w:vAlign w:val="center"/>
          </w:tcPr>
          <w:p w14:paraId="4238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B478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6236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3759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3D06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center"/>
          </w:tcPr>
          <w:p w14:paraId="4A9F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20,50</w:t>
            </w:r>
          </w:p>
        </w:tc>
        <w:tc>
          <w:tcPr>
            <w:tcW w:w="1931" w:type="dxa"/>
            <w:vAlign w:val="center"/>
          </w:tcPr>
          <w:p w14:paraId="0128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4EA75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7796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5B89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D9C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76" w:type="dxa"/>
            <w:vAlign w:val="center"/>
          </w:tcPr>
          <w:p w14:paraId="0984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20,00</w:t>
            </w:r>
          </w:p>
        </w:tc>
        <w:tc>
          <w:tcPr>
            <w:tcW w:w="1931" w:type="dxa"/>
            <w:vAlign w:val="center"/>
          </w:tcPr>
          <w:p w14:paraId="1017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3E1B6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1F7C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60" w:type="dxa"/>
            <w:vAlign w:val="center"/>
          </w:tcPr>
          <w:p w14:paraId="1FBE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08AC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1876" w:type="dxa"/>
            <w:vAlign w:val="center"/>
          </w:tcPr>
          <w:p w14:paraId="4578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20,00</w:t>
            </w:r>
          </w:p>
        </w:tc>
        <w:tc>
          <w:tcPr>
            <w:tcW w:w="1931" w:type="dxa"/>
            <w:vAlign w:val="center"/>
          </w:tcPr>
          <w:p w14:paraId="3E9D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22E93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460A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60" w:type="dxa"/>
            <w:vAlign w:val="center"/>
          </w:tcPr>
          <w:p w14:paraId="087E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3C67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1876" w:type="dxa"/>
            <w:vAlign w:val="center"/>
          </w:tcPr>
          <w:p w14:paraId="0313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20,00</w:t>
            </w:r>
          </w:p>
        </w:tc>
        <w:tc>
          <w:tcPr>
            <w:tcW w:w="1931" w:type="dxa"/>
            <w:vAlign w:val="center"/>
          </w:tcPr>
          <w:p w14:paraId="293B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5E774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566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6ED9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center"/>
          </w:tcPr>
          <w:p w14:paraId="4783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1D4E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19,00</w:t>
            </w:r>
          </w:p>
        </w:tc>
        <w:tc>
          <w:tcPr>
            <w:tcW w:w="1931" w:type="dxa"/>
            <w:vAlign w:val="center"/>
          </w:tcPr>
          <w:p w14:paraId="4061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3F05D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187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4FA9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center"/>
          </w:tcPr>
          <w:p w14:paraId="115E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40559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19,00</w:t>
            </w:r>
          </w:p>
        </w:tc>
        <w:tc>
          <w:tcPr>
            <w:tcW w:w="1931" w:type="dxa"/>
            <w:vAlign w:val="center"/>
          </w:tcPr>
          <w:p w14:paraId="0523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5BCD4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1C6B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960" w:type="dxa"/>
            <w:vAlign w:val="center"/>
          </w:tcPr>
          <w:p w14:paraId="0688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065" w:type="dxa"/>
            <w:vAlign w:val="center"/>
          </w:tcPr>
          <w:p w14:paraId="441E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5404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18,50</w:t>
            </w:r>
          </w:p>
        </w:tc>
        <w:tc>
          <w:tcPr>
            <w:tcW w:w="1931" w:type="dxa"/>
            <w:vAlign w:val="center"/>
          </w:tcPr>
          <w:p w14:paraId="2E4B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1D540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7BBE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960" w:type="dxa"/>
            <w:vAlign w:val="center"/>
          </w:tcPr>
          <w:p w14:paraId="63C9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1525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1F8D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18,00</w:t>
            </w:r>
          </w:p>
        </w:tc>
        <w:tc>
          <w:tcPr>
            <w:tcW w:w="1931" w:type="dxa"/>
            <w:vAlign w:val="center"/>
          </w:tcPr>
          <w:p w14:paraId="0C42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36933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bottom"/>
          </w:tcPr>
          <w:p w14:paraId="5CC4D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1960" w:type="dxa"/>
            <w:vAlign w:val="bottom"/>
          </w:tcPr>
          <w:p w14:paraId="1C22B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bottom"/>
          </w:tcPr>
          <w:p w14:paraId="4185C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bottom"/>
          </w:tcPr>
          <w:p w14:paraId="3B22F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17,50</w:t>
            </w:r>
          </w:p>
        </w:tc>
        <w:tc>
          <w:tcPr>
            <w:tcW w:w="1931" w:type="dxa"/>
            <w:vAlign w:val="bottom"/>
          </w:tcPr>
          <w:p w14:paraId="03016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6BF4E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170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60" w:type="dxa"/>
            <w:vAlign w:val="center"/>
          </w:tcPr>
          <w:p w14:paraId="7D73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065" w:type="dxa"/>
            <w:vAlign w:val="center"/>
          </w:tcPr>
          <w:p w14:paraId="243A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1972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17,00</w:t>
            </w:r>
          </w:p>
        </w:tc>
        <w:tc>
          <w:tcPr>
            <w:tcW w:w="1931" w:type="dxa"/>
            <w:vAlign w:val="center"/>
          </w:tcPr>
          <w:p w14:paraId="44E3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BFDD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750F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3DDE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06A7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112E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16,00</w:t>
            </w:r>
          </w:p>
        </w:tc>
        <w:tc>
          <w:tcPr>
            <w:tcW w:w="1931" w:type="dxa"/>
            <w:vAlign w:val="center"/>
          </w:tcPr>
          <w:p w14:paraId="0336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C2964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224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center"/>
          </w:tcPr>
          <w:p w14:paraId="22B1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5B8E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31AC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15,00</w:t>
            </w:r>
          </w:p>
        </w:tc>
        <w:tc>
          <w:tcPr>
            <w:tcW w:w="1931" w:type="dxa"/>
            <w:vAlign w:val="center"/>
          </w:tcPr>
          <w:p w14:paraId="1E1C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050CB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3D9B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center"/>
          </w:tcPr>
          <w:p w14:paraId="5001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8B4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1E60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15,00</w:t>
            </w:r>
          </w:p>
        </w:tc>
        <w:tc>
          <w:tcPr>
            <w:tcW w:w="1931" w:type="dxa"/>
            <w:vAlign w:val="center"/>
          </w:tcPr>
          <w:p w14:paraId="78E9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ADFEA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0C7B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60" w:type="dxa"/>
            <w:vAlign w:val="center"/>
          </w:tcPr>
          <w:p w14:paraId="00D1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2065" w:type="dxa"/>
            <w:vAlign w:val="center"/>
          </w:tcPr>
          <w:p w14:paraId="4F5D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876" w:type="dxa"/>
            <w:vAlign w:val="center"/>
          </w:tcPr>
          <w:p w14:paraId="0586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9,00</w:t>
            </w:r>
          </w:p>
        </w:tc>
        <w:tc>
          <w:tcPr>
            <w:tcW w:w="1931" w:type="dxa"/>
            <w:vAlign w:val="center"/>
          </w:tcPr>
          <w:p w14:paraId="5692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43520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1D19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center"/>
          </w:tcPr>
          <w:p w14:paraId="799A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530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6050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7,00</w:t>
            </w:r>
          </w:p>
        </w:tc>
        <w:tc>
          <w:tcPr>
            <w:tcW w:w="1931" w:type="dxa"/>
            <w:vAlign w:val="center"/>
          </w:tcPr>
          <w:p w14:paraId="687A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F2473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vAlign w:val="center"/>
          </w:tcPr>
          <w:p w14:paraId="28ED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Ц</w:t>
            </w:r>
          </w:p>
        </w:tc>
        <w:tc>
          <w:tcPr>
            <w:tcW w:w="1960" w:type="dxa"/>
            <w:vAlign w:val="center"/>
          </w:tcPr>
          <w:p w14:paraId="0146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766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0C36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</w:t>
            </w:r>
          </w:p>
        </w:tc>
        <w:tc>
          <w:tcPr>
            <w:tcW w:w="1931" w:type="dxa"/>
            <w:vAlign w:val="center"/>
          </w:tcPr>
          <w:p w14:paraId="1B6F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41E91F39">
      <w:pPr>
        <w:rPr>
          <w:lang w:val="en-US"/>
        </w:rPr>
      </w:pPr>
    </w:p>
    <w:p w14:paraId="40F065D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2592A1CD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ru-RU"/>
        </w:rPr>
        <w:t>10</w:t>
      </w:r>
      <w:r>
        <w:rPr>
          <w:rFonts w:ascii="Times New Roman" w:hAnsi="Times New Roman" w:cs="Times New Roman"/>
          <w:b/>
        </w:rPr>
        <w:t xml:space="preserve"> класс</w:t>
      </w:r>
    </w:p>
    <w:p w14:paraId="14E78479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  <w:t>(</w:t>
      </w:r>
      <w:r>
        <w:rPr>
          <w:rFonts w:hint="default" w:ascii="Times New Roman" w:hAnsi="Times New Roman" w:cs="Times New Roman"/>
          <w:b/>
          <w:lang w:val="en-US"/>
        </w:rPr>
        <w:t xml:space="preserve">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p w14:paraId="3D431100">
      <w:pPr>
        <w:jc w:val="center"/>
        <w:rPr>
          <w:rFonts w:ascii="Times New Roman" w:hAnsi="Times New Roman" w:cs="Times New Roman"/>
          <w:b/>
        </w:rPr>
      </w:pP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1955"/>
        <w:gridCol w:w="2060"/>
        <w:gridCol w:w="1858"/>
        <w:gridCol w:w="1917"/>
      </w:tblGrid>
      <w:tr w14:paraId="26D1BB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79FEB6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55" w:type="dxa"/>
          </w:tcPr>
          <w:p w14:paraId="686A1C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60" w:type="dxa"/>
          </w:tcPr>
          <w:p w14:paraId="54E26D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58" w:type="dxa"/>
          </w:tcPr>
          <w:p w14:paraId="7A07FFA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17" w:type="dxa"/>
          </w:tcPr>
          <w:p w14:paraId="6BF551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4B18B6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15A1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55" w:type="dxa"/>
            <w:vAlign w:val="center"/>
          </w:tcPr>
          <w:p w14:paraId="4D8E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0" w:type="dxa"/>
            <w:vAlign w:val="center"/>
          </w:tcPr>
          <w:p w14:paraId="05F5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58" w:type="dxa"/>
            <w:vAlign w:val="center"/>
          </w:tcPr>
          <w:p w14:paraId="3572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48,5</w:t>
            </w:r>
          </w:p>
        </w:tc>
        <w:tc>
          <w:tcPr>
            <w:tcW w:w="1917" w:type="dxa"/>
            <w:vAlign w:val="center"/>
          </w:tcPr>
          <w:p w14:paraId="4B59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Победитель</w:t>
            </w:r>
          </w:p>
        </w:tc>
      </w:tr>
      <w:tr w14:paraId="2E566F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5DC6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5" w:type="dxa"/>
            <w:vAlign w:val="center"/>
          </w:tcPr>
          <w:p w14:paraId="09E1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060" w:type="dxa"/>
            <w:vAlign w:val="center"/>
          </w:tcPr>
          <w:p w14:paraId="38F4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7D5D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917" w:type="dxa"/>
            <w:vAlign w:val="center"/>
          </w:tcPr>
          <w:p w14:paraId="281A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51920D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378B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center"/>
          </w:tcPr>
          <w:p w14:paraId="4048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0" w:type="dxa"/>
            <w:vAlign w:val="center"/>
          </w:tcPr>
          <w:p w14:paraId="352C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58" w:type="dxa"/>
            <w:vAlign w:val="center"/>
          </w:tcPr>
          <w:p w14:paraId="456F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917" w:type="dxa"/>
            <w:vAlign w:val="center"/>
          </w:tcPr>
          <w:p w14:paraId="6773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267972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61DF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1955" w:type="dxa"/>
            <w:vAlign w:val="center"/>
          </w:tcPr>
          <w:p w14:paraId="763F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2060" w:type="dxa"/>
            <w:vAlign w:val="center"/>
          </w:tcPr>
          <w:p w14:paraId="0814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6F49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917" w:type="dxa"/>
            <w:vAlign w:val="center"/>
          </w:tcPr>
          <w:p w14:paraId="3AC1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0C2750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064" w:type="dxa"/>
            <w:vAlign w:val="center"/>
          </w:tcPr>
          <w:p w14:paraId="4F43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5" w:type="dxa"/>
            <w:vAlign w:val="center"/>
          </w:tcPr>
          <w:p w14:paraId="4ED0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</w:t>
            </w:r>
          </w:p>
        </w:tc>
        <w:tc>
          <w:tcPr>
            <w:tcW w:w="2060" w:type="dxa"/>
            <w:vAlign w:val="center"/>
          </w:tcPr>
          <w:p w14:paraId="3247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center"/>
          </w:tcPr>
          <w:p w14:paraId="345C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917" w:type="dxa"/>
            <w:vAlign w:val="center"/>
          </w:tcPr>
          <w:p w14:paraId="1B91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4AB6E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6F90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55" w:type="dxa"/>
            <w:vAlign w:val="center"/>
          </w:tcPr>
          <w:p w14:paraId="1B98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</w:t>
            </w:r>
          </w:p>
        </w:tc>
        <w:tc>
          <w:tcPr>
            <w:tcW w:w="2060" w:type="dxa"/>
            <w:vAlign w:val="center"/>
          </w:tcPr>
          <w:p w14:paraId="07FC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center"/>
          </w:tcPr>
          <w:p w14:paraId="78D1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917" w:type="dxa"/>
            <w:vAlign w:val="center"/>
          </w:tcPr>
          <w:p w14:paraId="54F7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1AA26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06E7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center"/>
          </w:tcPr>
          <w:p w14:paraId="7271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Я</w:t>
            </w:r>
          </w:p>
        </w:tc>
        <w:tc>
          <w:tcPr>
            <w:tcW w:w="2060" w:type="dxa"/>
            <w:vAlign w:val="center"/>
          </w:tcPr>
          <w:p w14:paraId="6A15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1858" w:type="dxa"/>
            <w:vAlign w:val="center"/>
          </w:tcPr>
          <w:p w14:paraId="0BC3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29,5</w:t>
            </w:r>
          </w:p>
        </w:tc>
        <w:tc>
          <w:tcPr>
            <w:tcW w:w="1917" w:type="dxa"/>
            <w:vAlign w:val="center"/>
          </w:tcPr>
          <w:p w14:paraId="7E3D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2C0FFE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267A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5" w:type="dxa"/>
            <w:vAlign w:val="center"/>
          </w:tcPr>
          <w:p w14:paraId="3E13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60" w:type="dxa"/>
            <w:vAlign w:val="center"/>
          </w:tcPr>
          <w:p w14:paraId="0DC0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858" w:type="dxa"/>
            <w:vAlign w:val="center"/>
          </w:tcPr>
          <w:p w14:paraId="2497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17" w:type="dxa"/>
            <w:vAlign w:val="center"/>
          </w:tcPr>
          <w:p w14:paraId="06F5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FAF21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4486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955" w:type="dxa"/>
            <w:vAlign w:val="center"/>
          </w:tcPr>
          <w:p w14:paraId="6C96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060" w:type="dxa"/>
            <w:vAlign w:val="center"/>
          </w:tcPr>
          <w:p w14:paraId="02DB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</w:t>
            </w:r>
          </w:p>
        </w:tc>
        <w:tc>
          <w:tcPr>
            <w:tcW w:w="1858" w:type="dxa"/>
            <w:vAlign w:val="center"/>
          </w:tcPr>
          <w:p w14:paraId="61AB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17" w:type="dxa"/>
            <w:vAlign w:val="center"/>
          </w:tcPr>
          <w:p w14:paraId="324B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D7EA5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4513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center"/>
          </w:tcPr>
          <w:p w14:paraId="769E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6421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58" w:type="dxa"/>
            <w:vAlign w:val="center"/>
          </w:tcPr>
          <w:p w14:paraId="0238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917" w:type="dxa"/>
            <w:vAlign w:val="center"/>
          </w:tcPr>
          <w:p w14:paraId="4FDC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FE966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064" w:type="dxa"/>
            <w:vAlign w:val="center"/>
          </w:tcPr>
          <w:p w14:paraId="4E15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55" w:type="dxa"/>
            <w:vAlign w:val="center"/>
          </w:tcPr>
          <w:p w14:paraId="6441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0" w:type="dxa"/>
            <w:vAlign w:val="center"/>
          </w:tcPr>
          <w:p w14:paraId="2F26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58" w:type="dxa"/>
            <w:vAlign w:val="center"/>
          </w:tcPr>
          <w:p w14:paraId="0481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26,5</w:t>
            </w:r>
          </w:p>
        </w:tc>
        <w:tc>
          <w:tcPr>
            <w:tcW w:w="1917" w:type="dxa"/>
            <w:vAlign w:val="center"/>
          </w:tcPr>
          <w:p w14:paraId="5169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822EB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661B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center"/>
          </w:tcPr>
          <w:p w14:paraId="5661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2060" w:type="dxa"/>
            <w:vAlign w:val="center"/>
          </w:tcPr>
          <w:p w14:paraId="3246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</w:t>
            </w:r>
          </w:p>
        </w:tc>
        <w:tc>
          <w:tcPr>
            <w:tcW w:w="1858" w:type="dxa"/>
            <w:vAlign w:val="center"/>
          </w:tcPr>
          <w:p w14:paraId="3BFE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17" w:type="dxa"/>
            <w:vAlign w:val="center"/>
          </w:tcPr>
          <w:p w14:paraId="58F8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5FABD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3345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55" w:type="dxa"/>
            <w:vAlign w:val="center"/>
          </w:tcPr>
          <w:p w14:paraId="7450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0" w:type="dxa"/>
            <w:vAlign w:val="center"/>
          </w:tcPr>
          <w:p w14:paraId="2120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1FF3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22,5</w:t>
            </w:r>
          </w:p>
        </w:tc>
        <w:tc>
          <w:tcPr>
            <w:tcW w:w="1917" w:type="dxa"/>
            <w:vAlign w:val="center"/>
          </w:tcPr>
          <w:p w14:paraId="4D54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D1C1B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72DE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55" w:type="dxa"/>
            <w:vAlign w:val="center"/>
          </w:tcPr>
          <w:p w14:paraId="68EF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0" w:type="dxa"/>
            <w:vAlign w:val="center"/>
          </w:tcPr>
          <w:p w14:paraId="5882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858" w:type="dxa"/>
            <w:vAlign w:val="center"/>
          </w:tcPr>
          <w:p w14:paraId="3A39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22,5</w:t>
            </w:r>
          </w:p>
        </w:tc>
        <w:tc>
          <w:tcPr>
            <w:tcW w:w="1917" w:type="dxa"/>
            <w:vAlign w:val="center"/>
          </w:tcPr>
          <w:p w14:paraId="7CC6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AB7F6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54B3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center"/>
          </w:tcPr>
          <w:p w14:paraId="6971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</w:t>
            </w:r>
          </w:p>
        </w:tc>
        <w:tc>
          <w:tcPr>
            <w:tcW w:w="2060" w:type="dxa"/>
            <w:vAlign w:val="center"/>
          </w:tcPr>
          <w:p w14:paraId="6334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1099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21,5</w:t>
            </w:r>
          </w:p>
        </w:tc>
        <w:tc>
          <w:tcPr>
            <w:tcW w:w="1917" w:type="dxa"/>
            <w:vAlign w:val="center"/>
          </w:tcPr>
          <w:p w14:paraId="583C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38DD8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3F65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955" w:type="dxa"/>
            <w:vAlign w:val="center"/>
          </w:tcPr>
          <w:p w14:paraId="6217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0191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0A63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21,5</w:t>
            </w:r>
          </w:p>
        </w:tc>
        <w:tc>
          <w:tcPr>
            <w:tcW w:w="1917" w:type="dxa"/>
            <w:vAlign w:val="center"/>
          </w:tcPr>
          <w:p w14:paraId="4E0C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63D96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6043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55" w:type="dxa"/>
            <w:vAlign w:val="center"/>
          </w:tcPr>
          <w:p w14:paraId="3DE1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60" w:type="dxa"/>
            <w:vAlign w:val="center"/>
          </w:tcPr>
          <w:p w14:paraId="697E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2A43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17" w:type="dxa"/>
            <w:vAlign w:val="center"/>
          </w:tcPr>
          <w:p w14:paraId="52A4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9E71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4F5F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1955" w:type="dxa"/>
            <w:vAlign w:val="center"/>
          </w:tcPr>
          <w:p w14:paraId="43C7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78CDC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2607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20,5</w:t>
            </w:r>
          </w:p>
        </w:tc>
        <w:tc>
          <w:tcPr>
            <w:tcW w:w="1917" w:type="dxa"/>
            <w:vAlign w:val="center"/>
          </w:tcPr>
          <w:p w14:paraId="3BCE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EFAE3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1C3AF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</w:t>
            </w:r>
          </w:p>
        </w:tc>
        <w:tc>
          <w:tcPr>
            <w:tcW w:w="1955" w:type="dxa"/>
            <w:vAlign w:val="center"/>
          </w:tcPr>
          <w:p w14:paraId="10E5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49C2A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1858" w:type="dxa"/>
            <w:vAlign w:val="center"/>
          </w:tcPr>
          <w:p w14:paraId="1922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17" w:type="dxa"/>
            <w:vAlign w:val="center"/>
          </w:tcPr>
          <w:p w14:paraId="1526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4E9FA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0F25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55" w:type="dxa"/>
            <w:vAlign w:val="center"/>
          </w:tcPr>
          <w:p w14:paraId="5BEB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60" w:type="dxa"/>
            <w:vAlign w:val="center"/>
          </w:tcPr>
          <w:p w14:paraId="0401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48FC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17" w:type="dxa"/>
            <w:vAlign w:val="center"/>
          </w:tcPr>
          <w:p w14:paraId="77A8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A220C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50D6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1955" w:type="dxa"/>
            <w:vAlign w:val="center"/>
          </w:tcPr>
          <w:p w14:paraId="1A52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51DB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7991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16,5</w:t>
            </w:r>
          </w:p>
        </w:tc>
        <w:tc>
          <w:tcPr>
            <w:tcW w:w="1917" w:type="dxa"/>
            <w:vAlign w:val="center"/>
          </w:tcPr>
          <w:p w14:paraId="2E55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4F4EB8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4B13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</w:t>
            </w:r>
          </w:p>
        </w:tc>
        <w:tc>
          <w:tcPr>
            <w:tcW w:w="1955" w:type="dxa"/>
            <w:vAlign w:val="center"/>
          </w:tcPr>
          <w:p w14:paraId="6621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</w:t>
            </w:r>
          </w:p>
        </w:tc>
        <w:tc>
          <w:tcPr>
            <w:tcW w:w="2060" w:type="dxa"/>
            <w:vAlign w:val="center"/>
          </w:tcPr>
          <w:p w14:paraId="7FCA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4B36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17" w:type="dxa"/>
            <w:vAlign w:val="center"/>
          </w:tcPr>
          <w:p w14:paraId="7997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7685F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  <w:vAlign w:val="center"/>
          </w:tcPr>
          <w:p w14:paraId="3114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1955" w:type="dxa"/>
            <w:vAlign w:val="center"/>
          </w:tcPr>
          <w:p w14:paraId="2C2F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</w:t>
            </w:r>
          </w:p>
        </w:tc>
        <w:tc>
          <w:tcPr>
            <w:tcW w:w="2060" w:type="dxa"/>
            <w:vAlign w:val="center"/>
          </w:tcPr>
          <w:p w14:paraId="0677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34F5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17" w:type="dxa"/>
            <w:vAlign w:val="center"/>
          </w:tcPr>
          <w:p w14:paraId="1AB8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5D26B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064" w:type="dxa"/>
            <w:vAlign w:val="center"/>
          </w:tcPr>
          <w:p w14:paraId="7CA8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center"/>
          </w:tcPr>
          <w:p w14:paraId="49D6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060" w:type="dxa"/>
            <w:vAlign w:val="center"/>
          </w:tcPr>
          <w:p w14:paraId="6622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574D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17" w:type="dxa"/>
            <w:vAlign w:val="center"/>
          </w:tcPr>
          <w:p w14:paraId="4178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10E872EA">
      <w:pPr>
        <w:rPr>
          <w:lang w:val="en-US"/>
        </w:rPr>
      </w:pPr>
    </w:p>
    <w:p w14:paraId="417AA965">
      <w:pPr>
        <w:jc w:val="center"/>
        <w:rPr>
          <w:rFonts w:ascii="Times New Roman" w:hAnsi="Times New Roman" w:cs="Times New Roman"/>
          <w:b/>
        </w:rPr>
      </w:pPr>
    </w:p>
    <w:p w14:paraId="706F49CB">
      <w:pPr>
        <w:jc w:val="center"/>
        <w:rPr>
          <w:rFonts w:ascii="Times New Roman" w:hAnsi="Times New Roman" w:cs="Times New Roman"/>
          <w:b/>
        </w:rPr>
      </w:pPr>
    </w:p>
    <w:p w14:paraId="12F7FB60">
      <w:pPr>
        <w:jc w:val="center"/>
        <w:rPr>
          <w:rFonts w:ascii="Times New Roman" w:hAnsi="Times New Roman" w:cs="Times New Roman"/>
          <w:b/>
        </w:rPr>
      </w:pPr>
    </w:p>
    <w:p w14:paraId="19B3B3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42D8F3B2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ru-RU"/>
        </w:rPr>
        <w:t>11</w:t>
      </w:r>
      <w:r>
        <w:rPr>
          <w:rFonts w:ascii="Times New Roman" w:hAnsi="Times New Roman" w:cs="Times New Roman"/>
          <w:b/>
        </w:rPr>
        <w:t xml:space="preserve"> класс</w:t>
      </w:r>
    </w:p>
    <w:p w14:paraId="575D5EEB">
      <w:pPr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  <w:t>(</w:t>
      </w:r>
      <w:r>
        <w:rPr>
          <w:rFonts w:hint="default" w:ascii="Times New Roman" w:hAnsi="Times New Roman" w:cs="Times New Roman"/>
          <w:b/>
          <w:lang w:val="en-US"/>
        </w:rPr>
        <w:t xml:space="preserve">2025-2026 </w:t>
      </w:r>
      <w:r>
        <w:rPr>
          <w:rFonts w:hint="default" w:ascii="Times New Roman" w:hAnsi="Times New Roman" w:cs="Times New Roman"/>
          <w:b/>
          <w:lang w:val="ru-RU"/>
        </w:rPr>
        <w:t>уч.год)</w:t>
      </w:r>
    </w:p>
    <w:p w14:paraId="15A78344">
      <w:pPr>
        <w:jc w:val="center"/>
        <w:rPr>
          <w:rFonts w:ascii="Times New Roman" w:hAnsi="Times New Roman" w:cs="Times New Roman"/>
          <w:b/>
        </w:rPr>
      </w:pPr>
    </w:p>
    <w:tbl>
      <w:tblPr>
        <w:tblStyle w:val="11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1921"/>
        <w:gridCol w:w="2085"/>
        <w:gridCol w:w="1847"/>
        <w:gridCol w:w="1974"/>
      </w:tblGrid>
      <w:tr w14:paraId="7F8A36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</w:tcPr>
          <w:p w14:paraId="1E9FAD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21" w:type="dxa"/>
          </w:tcPr>
          <w:p w14:paraId="1F84F8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85" w:type="dxa"/>
          </w:tcPr>
          <w:p w14:paraId="46D9050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47" w:type="dxa"/>
          </w:tcPr>
          <w:p w14:paraId="19CB94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74" w:type="dxa"/>
          </w:tcPr>
          <w:p w14:paraId="70226F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14:paraId="1F4B37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6B6A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</w:t>
            </w:r>
          </w:p>
        </w:tc>
        <w:tc>
          <w:tcPr>
            <w:tcW w:w="1921" w:type="dxa"/>
            <w:vAlign w:val="center"/>
          </w:tcPr>
          <w:p w14:paraId="0E77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2085" w:type="dxa"/>
            <w:vAlign w:val="center"/>
          </w:tcPr>
          <w:p w14:paraId="2C68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847" w:type="dxa"/>
            <w:vAlign w:val="center"/>
          </w:tcPr>
          <w:p w14:paraId="7A18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47,5</w:t>
            </w:r>
          </w:p>
        </w:tc>
        <w:tc>
          <w:tcPr>
            <w:tcW w:w="1974" w:type="dxa"/>
            <w:vAlign w:val="center"/>
          </w:tcPr>
          <w:p w14:paraId="1557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П</w:t>
            </w:r>
            <w:bookmarkStart w:id="0" w:name="_GoBack"/>
            <w:bookmarkEnd w:id="0"/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обедитель</w:t>
            </w:r>
          </w:p>
        </w:tc>
      </w:tr>
      <w:tr w14:paraId="307CEB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36AA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21" w:type="dxa"/>
            <w:vAlign w:val="center"/>
          </w:tcPr>
          <w:p w14:paraId="702F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085" w:type="dxa"/>
            <w:vAlign w:val="center"/>
          </w:tcPr>
          <w:p w14:paraId="6F34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47" w:type="dxa"/>
            <w:vAlign w:val="center"/>
          </w:tcPr>
          <w:p w14:paraId="2976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974" w:type="dxa"/>
            <w:vAlign w:val="center"/>
          </w:tcPr>
          <w:p w14:paraId="130A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21A9C0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3B4F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Ж</w:t>
            </w:r>
          </w:p>
        </w:tc>
        <w:tc>
          <w:tcPr>
            <w:tcW w:w="1921" w:type="dxa"/>
            <w:vAlign w:val="center"/>
          </w:tcPr>
          <w:p w14:paraId="5100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</w:t>
            </w:r>
          </w:p>
        </w:tc>
        <w:tc>
          <w:tcPr>
            <w:tcW w:w="2085" w:type="dxa"/>
            <w:vAlign w:val="center"/>
          </w:tcPr>
          <w:p w14:paraId="005E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10B4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974" w:type="dxa"/>
            <w:vAlign w:val="center"/>
          </w:tcPr>
          <w:p w14:paraId="49E0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7C1676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6861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21" w:type="dxa"/>
            <w:vAlign w:val="center"/>
          </w:tcPr>
          <w:p w14:paraId="5034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</w:t>
            </w:r>
          </w:p>
        </w:tc>
        <w:tc>
          <w:tcPr>
            <w:tcW w:w="2085" w:type="dxa"/>
            <w:vAlign w:val="center"/>
          </w:tcPr>
          <w:p w14:paraId="5875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192B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974" w:type="dxa"/>
            <w:vAlign w:val="center"/>
          </w:tcPr>
          <w:p w14:paraId="4513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призёр</w:t>
            </w:r>
          </w:p>
        </w:tc>
      </w:tr>
      <w:tr w14:paraId="440FDB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0710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21" w:type="dxa"/>
            <w:vAlign w:val="center"/>
          </w:tcPr>
          <w:p w14:paraId="02AD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7993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4618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74" w:type="dxa"/>
            <w:vAlign w:val="center"/>
          </w:tcPr>
          <w:p w14:paraId="2F3E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EBF8C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4461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21" w:type="dxa"/>
            <w:vAlign w:val="center"/>
          </w:tcPr>
          <w:p w14:paraId="30FF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264B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296F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74" w:type="dxa"/>
            <w:vAlign w:val="center"/>
          </w:tcPr>
          <w:p w14:paraId="7197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DDCA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24F2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</w:t>
            </w:r>
          </w:p>
        </w:tc>
        <w:tc>
          <w:tcPr>
            <w:tcW w:w="1921" w:type="dxa"/>
            <w:vAlign w:val="center"/>
          </w:tcPr>
          <w:p w14:paraId="284A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69B3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7" w:type="dxa"/>
            <w:vAlign w:val="center"/>
          </w:tcPr>
          <w:p w14:paraId="66BB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974" w:type="dxa"/>
            <w:vAlign w:val="center"/>
          </w:tcPr>
          <w:p w14:paraId="7651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77F79E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1E04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21" w:type="dxa"/>
            <w:vAlign w:val="center"/>
          </w:tcPr>
          <w:p w14:paraId="1AB6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2085" w:type="dxa"/>
            <w:vAlign w:val="center"/>
          </w:tcPr>
          <w:p w14:paraId="3D98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52BA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30,5</w:t>
            </w:r>
          </w:p>
        </w:tc>
        <w:tc>
          <w:tcPr>
            <w:tcW w:w="1974" w:type="dxa"/>
            <w:vAlign w:val="center"/>
          </w:tcPr>
          <w:p w14:paraId="619F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A8C16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57FE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</w:t>
            </w:r>
          </w:p>
        </w:tc>
        <w:tc>
          <w:tcPr>
            <w:tcW w:w="1921" w:type="dxa"/>
            <w:vAlign w:val="center"/>
          </w:tcPr>
          <w:p w14:paraId="4B15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085" w:type="dxa"/>
            <w:vAlign w:val="center"/>
          </w:tcPr>
          <w:p w14:paraId="71E9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7" w:type="dxa"/>
            <w:vAlign w:val="center"/>
          </w:tcPr>
          <w:p w14:paraId="1176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30,5</w:t>
            </w:r>
          </w:p>
        </w:tc>
        <w:tc>
          <w:tcPr>
            <w:tcW w:w="1974" w:type="dxa"/>
            <w:vAlign w:val="center"/>
          </w:tcPr>
          <w:p w14:paraId="4DFA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36F5D4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4347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21" w:type="dxa"/>
            <w:vAlign w:val="center"/>
          </w:tcPr>
          <w:p w14:paraId="0DEC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7E2D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847" w:type="dxa"/>
            <w:vAlign w:val="center"/>
          </w:tcPr>
          <w:p w14:paraId="4E88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25,5</w:t>
            </w:r>
          </w:p>
        </w:tc>
        <w:tc>
          <w:tcPr>
            <w:tcW w:w="1974" w:type="dxa"/>
            <w:vAlign w:val="center"/>
          </w:tcPr>
          <w:p w14:paraId="5A9E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B1AF6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402B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</w:t>
            </w:r>
          </w:p>
        </w:tc>
        <w:tc>
          <w:tcPr>
            <w:tcW w:w="1921" w:type="dxa"/>
            <w:vAlign w:val="center"/>
          </w:tcPr>
          <w:p w14:paraId="62A9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2085" w:type="dxa"/>
            <w:vAlign w:val="center"/>
          </w:tcPr>
          <w:p w14:paraId="65EF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291B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74" w:type="dxa"/>
            <w:vAlign w:val="center"/>
          </w:tcPr>
          <w:p w14:paraId="03B8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59C4B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054E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921" w:type="dxa"/>
            <w:vAlign w:val="center"/>
          </w:tcPr>
          <w:p w14:paraId="7300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4C2E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5FBA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74" w:type="dxa"/>
            <w:vAlign w:val="center"/>
          </w:tcPr>
          <w:p w14:paraId="5DE0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EC8CE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1FDE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</w:t>
            </w:r>
          </w:p>
        </w:tc>
        <w:tc>
          <w:tcPr>
            <w:tcW w:w="1921" w:type="dxa"/>
            <w:vAlign w:val="center"/>
          </w:tcPr>
          <w:p w14:paraId="1835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</w:t>
            </w:r>
          </w:p>
        </w:tc>
        <w:tc>
          <w:tcPr>
            <w:tcW w:w="2085" w:type="dxa"/>
            <w:vAlign w:val="center"/>
          </w:tcPr>
          <w:p w14:paraId="0A5E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44A7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21,5</w:t>
            </w:r>
          </w:p>
        </w:tc>
        <w:tc>
          <w:tcPr>
            <w:tcW w:w="1974" w:type="dxa"/>
            <w:vAlign w:val="center"/>
          </w:tcPr>
          <w:p w14:paraId="7E2B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61E75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4089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921" w:type="dxa"/>
            <w:vAlign w:val="center"/>
          </w:tcPr>
          <w:p w14:paraId="6D4F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2085" w:type="dxa"/>
            <w:vAlign w:val="center"/>
          </w:tcPr>
          <w:p w14:paraId="317C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4E21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18,5</w:t>
            </w:r>
          </w:p>
        </w:tc>
        <w:tc>
          <w:tcPr>
            <w:tcW w:w="1974" w:type="dxa"/>
            <w:vAlign w:val="center"/>
          </w:tcPr>
          <w:p w14:paraId="2499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57BF7E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049D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</w:t>
            </w:r>
          </w:p>
        </w:tc>
        <w:tc>
          <w:tcPr>
            <w:tcW w:w="1921" w:type="dxa"/>
            <w:vAlign w:val="center"/>
          </w:tcPr>
          <w:p w14:paraId="5E1D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0BDF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3805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</w:t>
            </w:r>
          </w:p>
        </w:tc>
        <w:tc>
          <w:tcPr>
            <w:tcW w:w="1974" w:type="dxa"/>
            <w:vAlign w:val="center"/>
          </w:tcPr>
          <w:p w14:paraId="748B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00344D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6453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</w:t>
            </w:r>
          </w:p>
        </w:tc>
        <w:tc>
          <w:tcPr>
            <w:tcW w:w="1921" w:type="dxa"/>
            <w:vAlign w:val="center"/>
          </w:tcPr>
          <w:p w14:paraId="67CB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085" w:type="dxa"/>
            <w:vAlign w:val="center"/>
          </w:tcPr>
          <w:p w14:paraId="1289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</w:t>
            </w:r>
          </w:p>
        </w:tc>
        <w:tc>
          <w:tcPr>
            <w:tcW w:w="1847" w:type="dxa"/>
            <w:vAlign w:val="center"/>
          </w:tcPr>
          <w:p w14:paraId="15FC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14,5</w:t>
            </w:r>
          </w:p>
        </w:tc>
        <w:tc>
          <w:tcPr>
            <w:tcW w:w="1974" w:type="dxa"/>
            <w:vAlign w:val="center"/>
          </w:tcPr>
          <w:p w14:paraId="2E16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  <w:tr w14:paraId="13FD4C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vAlign w:val="center"/>
          </w:tcPr>
          <w:p w14:paraId="7FB6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1921" w:type="dxa"/>
            <w:vAlign w:val="center"/>
          </w:tcPr>
          <w:p w14:paraId="0B69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2085" w:type="dxa"/>
            <w:vAlign w:val="center"/>
          </w:tcPr>
          <w:p w14:paraId="6A02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</w:t>
            </w:r>
          </w:p>
        </w:tc>
        <w:tc>
          <w:tcPr>
            <w:tcW w:w="1847" w:type="dxa"/>
            <w:vAlign w:val="center"/>
          </w:tcPr>
          <w:p w14:paraId="6840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74" w:type="dxa"/>
            <w:vAlign w:val="center"/>
          </w:tcPr>
          <w:p w14:paraId="3DA1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участник</w:t>
            </w:r>
          </w:p>
        </w:tc>
      </w:tr>
    </w:tbl>
    <w:p w14:paraId="59D33C76">
      <w:pPr>
        <w:rPr>
          <w:lang w:val="en-US"/>
        </w:rPr>
      </w:pPr>
    </w:p>
    <w:p w14:paraId="2893F860"/>
    <w:p w14:paraId="20BC5BAD">
      <w:pPr>
        <w:rPr>
          <w:lang w:val="en-US"/>
        </w:rPr>
      </w:pPr>
    </w:p>
    <w:sectPr>
      <w:pgSz w:w="11906" w:h="16383"/>
      <w:pgMar w:top="510" w:right="1134" w:bottom="1701" w:left="1134" w:header="720" w:footer="72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2D439BF"/>
    <w:rsid w:val="133D4DB2"/>
    <w:rsid w:val="19586E5D"/>
    <w:rsid w:val="3D2E204C"/>
    <w:rsid w:val="4E63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qFormat="1"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uiPriority w:val="0"/>
    <w:rPr>
      <w:i/>
      <w:iCs/>
    </w:rPr>
  </w:style>
  <w:style w:type="character" w:styleId="26">
    <w:name w:val="HTML Variable"/>
    <w:basedOn w:val="11"/>
    <w:uiPriority w:val="0"/>
    <w:rPr>
      <w:i/>
      <w:iCs/>
    </w:rPr>
  </w:style>
  <w:style w:type="character" w:styleId="27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uiPriority w:val="0"/>
    <w:pPr>
      <w:ind w:left="4320"/>
    </w:pPr>
  </w:style>
  <w:style w:type="paragraph" w:styleId="36">
    <w:name w:val="Normal Indent"/>
    <w:basedOn w:val="1"/>
    <w:uiPriority w:val="0"/>
    <w:pPr>
      <w:ind w:left="708"/>
    </w:pPr>
  </w:style>
  <w:style w:type="paragraph" w:styleId="37">
    <w:name w:val="envelope return"/>
    <w:basedOn w:val="1"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uiPriority w:val="0"/>
    <w:rPr>
      <w:b/>
      <w:bCs/>
    </w:rPr>
  </w:style>
  <w:style w:type="paragraph" w:styleId="45">
    <w:name w:val="Document Map"/>
    <w:basedOn w:val="1"/>
    <w:uiPriority w:val="0"/>
    <w:pPr>
      <w:shd w:val="clear" w:color="auto" w:fill="000080"/>
    </w:pPr>
  </w:style>
  <w:style w:type="paragraph" w:styleId="46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uiPriority w:val="0"/>
    <w:pPr>
      <w:ind w:left="3360" w:leftChars="1600"/>
    </w:pPr>
  </w:style>
  <w:style w:type="paragraph" w:styleId="57">
    <w:name w:val="toc 7"/>
    <w:basedOn w:val="1"/>
    <w:next w:val="1"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2023-09-10T08:33:00Z</dcterms:created>
  <dc:creator>COMP</dc:creator>
  <cp:lastModifiedBy>Ирина Бурова</cp:lastModifiedBy>
  <dcterms:modified xsi:type="dcterms:W3CDTF">2025-09-28T12:40:50Z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C7C07BE2E6474FE695A75CC38D49355E</vt:lpwstr>
  </property>
</Properties>
</file>